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362" w:rsidRPr="00943362" w:rsidRDefault="00943362" w:rsidP="00943362">
      <w:pPr>
        <w:widowControl w:val="0"/>
        <w:numPr>
          <w:ilvl w:val="0"/>
          <w:numId w:val="18"/>
        </w:numPr>
        <w:tabs>
          <w:tab w:val="left" w:pos="859"/>
        </w:tabs>
        <w:spacing w:before="34" w:after="0" w:line="240" w:lineRule="auto"/>
        <w:jc w:val="both"/>
        <w:outlineLvl w:val="3"/>
        <w:rPr>
          <w:rFonts w:ascii="Calibri" w:eastAsia="Cambria" w:hAnsi="Calibri" w:cs="Cambria"/>
          <w:b/>
          <w:sz w:val="32"/>
          <w:szCs w:val="32"/>
        </w:rPr>
      </w:pPr>
      <w:bookmarkStart w:id="0" w:name="_TOC_250011"/>
      <w:bookmarkStart w:id="1" w:name="_GoBack"/>
      <w:bookmarkEnd w:id="1"/>
      <w:r w:rsidRPr="00943362">
        <w:rPr>
          <w:rFonts w:ascii="Calibri" w:eastAsia="Cambria" w:hAnsi="Calibri" w:cs="Cambria"/>
          <w:b/>
          <w:color w:val="231F20"/>
          <w:sz w:val="32"/>
          <w:szCs w:val="32"/>
        </w:rPr>
        <w:t>Alunni con Disturbi Specifici di Apprendimento</w:t>
      </w:r>
      <w:r w:rsidRPr="00943362">
        <w:rPr>
          <w:rFonts w:ascii="Calibri" w:eastAsia="Cambria" w:hAnsi="Calibri" w:cs="Cambria"/>
          <w:b/>
          <w:color w:val="231F20"/>
          <w:spacing w:val="-30"/>
          <w:sz w:val="32"/>
          <w:szCs w:val="32"/>
        </w:rPr>
        <w:t xml:space="preserve"> </w:t>
      </w:r>
      <w:bookmarkEnd w:id="0"/>
      <w:r w:rsidRPr="00943362">
        <w:rPr>
          <w:rFonts w:ascii="Calibri" w:eastAsia="Cambria" w:hAnsi="Calibri" w:cs="Cambria"/>
          <w:b/>
          <w:color w:val="231F20"/>
          <w:sz w:val="32"/>
          <w:szCs w:val="32"/>
        </w:rPr>
        <w:t>(DSA)</w:t>
      </w:r>
    </w:p>
    <w:p w:rsidR="00943362" w:rsidRPr="00943362" w:rsidRDefault="00943362" w:rsidP="00943362">
      <w:pPr>
        <w:widowControl w:val="0"/>
        <w:spacing w:after="0" w:line="240" w:lineRule="auto"/>
        <w:rPr>
          <w:rFonts w:ascii="Calibri" w:eastAsia="Cambria" w:hAnsi="Calibri" w:cs="Cambria"/>
        </w:rPr>
      </w:pP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</w:rPr>
      </w:pPr>
      <w:bookmarkStart w:id="2" w:name="_TOC_250010"/>
      <w:bookmarkEnd w:id="2"/>
      <w:r w:rsidRPr="00943362">
        <w:rPr>
          <w:rFonts w:ascii="Calibri" w:eastAsia="Calibri" w:hAnsi="Calibri" w:cs="Times New Roman"/>
          <w:w w:val="95"/>
        </w:rPr>
        <w:t>PROTOCOLLO PER L’INCLUSIONE DEGLI STUDENTI CON DSA</w:t>
      </w: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  <w:b/>
        </w:rPr>
      </w:pP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</w:rPr>
      </w:pPr>
      <w:r w:rsidRPr="00943362">
        <w:rPr>
          <w:rFonts w:ascii="Calibri" w:eastAsia="Calibri" w:hAnsi="Calibri" w:cs="Times New Roman"/>
        </w:rPr>
        <w:t>Finalità:</w:t>
      </w: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</w:rPr>
      </w:pPr>
      <w:proofErr w:type="gramStart"/>
      <w:r w:rsidRPr="00943362">
        <w:rPr>
          <w:rFonts w:ascii="Calibri" w:eastAsia="Calibri" w:hAnsi="Calibri" w:cs="Times New Roman"/>
          <w:w w:val="95"/>
        </w:rPr>
        <w:t>garantire</w:t>
      </w:r>
      <w:proofErr w:type="gramEnd"/>
      <w:r w:rsidRPr="00943362">
        <w:rPr>
          <w:rFonts w:ascii="Calibri" w:eastAsia="Calibri" w:hAnsi="Calibri" w:cs="Times New Roman"/>
          <w:w w:val="95"/>
        </w:rPr>
        <w:t xml:space="preserve"> il diritto all’istruzione e i necessari supporti agli</w:t>
      </w:r>
      <w:r w:rsidRPr="00943362">
        <w:rPr>
          <w:rFonts w:ascii="Calibri" w:eastAsia="Calibri" w:hAnsi="Calibri" w:cs="Times New Roman"/>
          <w:spacing w:val="20"/>
          <w:w w:val="95"/>
        </w:rPr>
        <w:t xml:space="preserve"> </w:t>
      </w:r>
      <w:r w:rsidRPr="00943362">
        <w:rPr>
          <w:rFonts w:ascii="Calibri" w:eastAsia="Calibri" w:hAnsi="Calibri" w:cs="Times New Roman"/>
          <w:w w:val="95"/>
        </w:rPr>
        <w:t>alunni;</w:t>
      </w: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</w:rPr>
      </w:pPr>
      <w:proofErr w:type="gramStart"/>
      <w:r w:rsidRPr="00943362">
        <w:rPr>
          <w:rFonts w:ascii="Calibri" w:eastAsia="Calibri" w:hAnsi="Calibri" w:cs="Times New Roman"/>
          <w:w w:val="95"/>
        </w:rPr>
        <w:t>favorire</w:t>
      </w:r>
      <w:proofErr w:type="gramEnd"/>
      <w:r w:rsidRPr="00943362">
        <w:rPr>
          <w:rFonts w:ascii="Calibri" w:eastAsia="Calibri" w:hAnsi="Calibri" w:cs="Times New Roman"/>
          <w:w w:val="95"/>
        </w:rPr>
        <w:t xml:space="preserve"> il successo scolastico e prevenire blocchi nell’apprendimento, agevolando la piena integrazione sociale e</w:t>
      </w:r>
      <w:r w:rsidRPr="00943362">
        <w:rPr>
          <w:rFonts w:ascii="Calibri" w:eastAsia="Calibri" w:hAnsi="Calibri" w:cs="Times New Roman"/>
          <w:spacing w:val="4"/>
          <w:w w:val="95"/>
        </w:rPr>
        <w:t xml:space="preserve"> </w:t>
      </w:r>
      <w:r w:rsidRPr="00943362">
        <w:rPr>
          <w:rFonts w:ascii="Calibri" w:eastAsia="Calibri" w:hAnsi="Calibri" w:cs="Times New Roman"/>
          <w:w w:val="95"/>
        </w:rPr>
        <w:t>culturale;</w:t>
      </w: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</w:rPr>
      </w:pPr>
      <w:proofErr w:type="gramStart"/>
      <w:r w:rsidRPr="00943362">
        <w:rPr>
          <w:rFonts w:ascii="Calibri" w:eastAsia="Calibri" w:hAnsi="Calibri" w:cs="Times New Roman"/>
          <w:w w:val="95"/>
        </w:rPr>
        <w:t>ridurre</w:t>
      </w:r>
      <w:proofErr w:type="gramEnd"/>
      <w:r w:rsidRPr="00943362">
        <w:rPr>
          <w:rFonts w:ascii="Calibri" w:eastAsia="Calibri" w:hAnsi="Calibri" w:cs="Times New Roman"/>
          <w:w w:val="95"/>
        </w:rPr>
        <w:t xml:space="preserve"> i disagi formativi ed</w:t>
      </w:r>
      <w:r w:rsidRPr="00943362">
        <w:rPr>
          <w:rFonts w:ascii="Calibri" w:eastAsia="Calibri" w:hAnsi="Calibri" w:cs="Times New Roman"/>
          <w:spacing w:val="23"/>
          <w:w w:val="95"/>
        </w:rPr>
        <w:t xml:space="preserve"> </w:t>
      </w:r>
      <w:r w:rsidRPr="00943362">
        <w:rPr>
          <w:rFonts w:ascii="Calibri" w:eastAsia="Calibri" w:hAnsi="Calibri" w:cs="Times New Roman"/>
          <w:w w:val="95"/>
        </w:rPr>
        <w:t>emozionali;</w:t>
      </w: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</w:rPr>
      </w:pPr>
      <w:proofErr w:type="gramStart"/>
      <w:r w:rsidRPr="00943362">
        <w:rPr>
          <w:rFonts w:ascii="Calibri" w:eastAsia="Calibri" w:hAnsi="Calibri" w:cs="Times New Roman"/>
          <w:w w:val="95"/>
        </w:rPr>
        <w:t>assicurare</w:t>
      </w:r>
      <w:proofErr w:type="gramEnd"/>
      <w:r w:rsidRPr="00943362">
        <w:rPr>
          <w:rFonts w:ascii="Calibri" w:eastAsia="Calibri" w:hAnsi="Calibri" w:cs="Times New Roman"/>
          <w:w w:val="95"/>
        </w:rPr>
        <w:t xml:space="preserve"> una formazione adeguata e lo sviluppo delle</w:t>
      </w:r>
      <w:r w:rsidRPr="00943362">
        <w:rPr>
          <w:rFonts w:ascii="Calibri" w:eastAsia="Calibri" w:hAnsi="Calibri" w:cs="Times New Roman"/>
          <w:spacing w:val="30"/>
          <w:w w:val="95"/>
        </w:rPr>
        <w:t xml:space="preserve"> </w:t>
      </w:r>
      <w:r w:rsidRPr="00943362">
        <w:rPr>
          <w:rFonts w:ascii="Calibri" w:eastAsia="Calibri" w:hAnsi="Calibri" w:cs="Times New Roman"/>
          <w:w w:val="95"/>
        </w:rPr>
        <w:t>potenzialità;</w:t>
      </w: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</w:rPr>
      </w:pPr>
      <w:proofErr w:type="gramStart"/>
      <w:r w:rsidRPr="00943362">
        <w:rPr>
          <w:rFonts w:ascii="Calibri" w:eastAsia="Calibri" w:hAnsi="Calibri" w:cs="Times New Roman"/>
          <w:w w:val="95"/>
        </w:rPr>
        <w:t>adottare</w:t>
      </w:r>
      <w:proofErr w:type="gramEnd"/>
      <w:r w:rsidRPr="00943362">
        <w:rPr>
          <w:rFonts w:ascii="Calibri" w:eastAsia="Calibri" w:hAnsi="Calibri" w:cs="Times New Roman"/>
          <w:w w:val="95"/>
        </w:rPr>
        <w:t xml:space="preserve"> forme di verifica e di valutazione</w:t>
      </w:r>
      <w:r w:rsidRPr="00943362">
        <w:rPr>
          <w:rFonts w:ascii="Calibri" w:eastAsia="Calibri" w:hAnsi="Calibri" w:cs="Times New Roman"/>
          <w:spacing w:val="26"/>
          <w:w w:val="95"/>
        </w:rPr>
        <w:t xml:space="preserve"> </w:t>
      </w:r>
      <w:r w:rsidRPr="00943362">
        <w:rPr>
          <w:rFonts w:ascii="Calibri" w:eastAsia="Calibri" w:hAnsi="Calibri" w:cs="Times New Roman"/>
          <w:w w:val="95"/>
        </w:rPr>
        <w:t>adeguate;</w:t>
      </w: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</w:rPr>
      </w:pPr>
      <w:proofErr w:type="gramStart"/>
      <w:r w:rsidRPr="00943362">
        <w:rPr>
          <w:rFonts w:ascii="Calibri" w:eastAsia="Calibri" w:hAnsi="Calibri" w:cs="Times New Roman"/>
        </w:rPr>
        <w:t>sensibilizzare</w:t>
      </w:r>
      <w:proofErr w:type="gramEnd"/>
      <w:r w:rsidRPr="00943362">
        <w:rPr>
          <w:rFonts w:ascii="Calibri" w:eastAsia="Calibri" w:hAnsi="Calibri" w:cs="Times New Roman"/>
          <w:spacing w:val="-25"/>
        </w:rPr>
        <w:t xml:space="preserve"> </w:t>
      </w:r>
      <w:r w:rsidRPr="00943362">
        <w:rPr>
          <w:rFonts w:ascii="Calibri" w:eastAsia="Calibri" w:hAnsi="Calibri" w:cs="Times New Roman"/>
        </w:rPr>
        <w:t>e</w:t>
      </w:r>
      <w:r w:rsidRPr="00943362">
        <w:rPr>
          <w:rFonts w:ascii="Calibri" w:eastAsia="Calibri" w:hAnsi="Calibri" w:cs="Times New Roman"/>
          <w:spacing w:val="-25"/>
        </w:rPr>
        <w:t xml:space="preserve"> </w:t>
      </w:r>
      <w:r w:rsidRPr="00943362">
        <w:rPr>
          <w:rFonts w:ascii="Calibri" w:eastAsia="Calibri" w:hAnsi="Calibri" w:cs="Times New Roman"/>
        </w:rPr>
        <w:t>preparare</w:t>
      </w:r>
      <w:r w:rsidRPr="00943362">
        <w:rPr>
          <w:rFonts w:ascii="Calibri" w:eastAsia="Calibri" w:hAnsi="Calibri" w:cs="Times New Roman"/>
          <w:spacing w:val="-25"/>
        </w:rPr>
        <w:t xml:space="preserve"> </w:t>
      </w:r>
      <w:r w:rsidRPr="00943362">
        <w:rPr>
          <w:rFonts w:ascii="Calibri" w:eastAsia="Calibri" w:hAnsi="Calibri" w:cs="Times New Roman"/>
        </w:rPr>
        <w:t>insegnanti</w:t>
      </w:r>
      <w:r w:rsidRPr="00943362">
        <w:rPr>
          <w:rFonts w:ascii="Calibri" w:eastAsia="Calibri" w:hAnsi="Calibri" w:cs="Times New Roman"/>
          <w:spacing w:val="-25"/>
        </w:rPr>
        <w:t xml:space="preserve"> </w:t>
      </w:r>
      <w:r w:rsidRPr="00943362">
        <w:rPr>
          <w:rFonts w:ascii="Calibri" w:eastAsia="Calibri" w:hAnsi="Calibri" w:cs="Times New Roman"/>
        </w:rPr>
        <w:t>e</w:t>
      </w:r>
      <w:r w:rsidRPr="00943362">
        <w:rPr>
          <w:rFonts w:ascii="Calibri" w:eastAsia="Calibri" w:hAnsi="Calibri" w:cs="Times New Roman"/>
          <w:spacing w:val="-25"/>
        </w:rPr>
        <w:t xml:space="preserve"> </w:t>
      </w:r>
      <w:r w:rsidRPr="00943362">
        <w:rPr>
          <w:rFonts w:ascii="Calibri" w:eastAsia="Calibri" w:hAnsi="Calibri" w:cs="Times New Roman"/>
        </w:rPr>
        <w:t>genitori</w:t>
      </w:r>
      <w:r w:rsidRPr="00943362">
        <w:rPr>
          <w:rFonts w:ascii="Calibri" w:eastAsia="Calibri" w:hAnsi="Calibri" w:cs="Times New Roman"/>
          <w:spacing w:val="-25"/>
        </w:rPr>
        <w:t xml:space="preserve"> </w:t>
      </w:r>
      <w:r w:rsidRPr="00943362">
        <w:rPr>
          <w:rFonts w:ascii="Calibri" w:eastAsia="Calibri" w:hAnsi="Calibri" w:cs="Times New Roman"/>
        </w:rPr>
        <w:t>nei</w:t>
      </w:r>
      <w:r w:rsidRPr="00943362">
        <w:rPr>
          <w:rFonts w:ascii="Calibri" w:eastAsia="Calibri" w:hAnsi="Calibri" w:cs="Times New Roman"/>
          <w:spacing w:val="-25"/>
        </w:rPr>
        <w:t xml:space="preserve"> </w:t>
      </w:r>
      <w:r w:rsidRPr="00943362">
        <w:rPr>
          <w:rFonts w:ascii="Calibri" w:eastAsia="Calibri" w:hAnsi="Calibri" w:cs="Times New Roman"/>
        </w:rPr>
        <w:t>confronti</w:t>
      </w:r>
      <w:r w:rsidRPr="00943362">
        <w:rPr>
          <w:rFonts w:ascii="Calibri" w:eastAsia="Calibri" w:hAnsi="Calibri" w:cs="Times New Roman"/>
          <w:spacing w:val="-25"/>
        </w:rPr>
        <w:t xml:space="preserve"> </w:t>
      </w:r>
      <w:r w:rsidRPr="00943362">
        <w:rPr>
          <w:rFonts w:ascii="Calibri" w:eastAsia="Calibri" w:hAnsi="Calibri" w:cs="Times New Roman"/>
        </w:rPr>
        <w:t>delle</w:t>
      </w:r>
      <w:r w:rsidRPr="00943362">
        <w:rPr>
          <w:rFonts w:ascii="Calibri" w:eastAsia="Calibri" w:hAnsi="Calibri" w:cs="Times New Roman"/>
          <w:spacing w:val="-25"/>
        </w:rPr>
        <w:t xml:space="preserve"> </w:t>
      </w:r>
      <w:r w:rsidRPr="00943362">
        <w:rPr>
          <w:rFonts w:ascii="Calibri" w:eastAsia="Calibri" w:hAnsi="Calibri" w:cs="Times New Roman"/>
        </w:rPr>
        <w:t>problematiche</w:t>
      </w:r>
      <w:r w:rsidRPr="00943362">
        <w:rPr>
          <w:rFonts w:ascii="Calibri" w:eastAsia="Calibri" w:hAnsi="Calibri" w:cs="Times New Roman"/>
          <w:spacing w:val="-25"/>
        </w:rPr>
        <w:t xml:space="preserve"> </w:t>
      </w:r>
      <w:r w:rsidRPr="00943362">
        <w:rPr>
          <w:rFonts w:ascii="Calibri" w:eastAsia="Calibri" w:hAnsi="Calibri" w:cs="Times New Roman"/>
        </w:rPr>
        <w:t xml:space="preserve">legate ai </w:t>
      </w:r>
      <w:r w:rsidRPr="00943362">
        <w:rPr>
          <w:rFonts w:ascii="Calibri" w:eastAsia="Calibri" w:hAnsi="Calibri" w:cs="Times New Roman"/>
          <w:spacing w:val="2"/>
        </w:rPr>
        <w:t xml:space="preserve"> </w:t>
      </w:r>
      <w:r w:rsidRPr="00943362">
        <w:rPr>
          <w:rFonts w:ascii="Calibri" w:eastAsia="Calibri" w:hAnsi="Calibri" w:cs="Times New Roman"/>
        </w:rPr>
        <w:t>DSA.</w:t>
      </w: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</w:rPr>
      </w:pP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  <w:w w:val="90"/>
          <w:sz w:val="32"/>
          <w:szCs w:val="32"/>
        </w:rPr>
      </w:pPr>
      <w:r w:rsidRPr="00943362">
        <w:rPr>
          <w:rFonts w:ascii="Calibri" w:eastAsia="Calibri" w:hAnsi="Calibri" w:cs="Times New Roman"/>
          <w:w w:val="90"/>
          <w:sz w:val="32"/>
          <w:szCs w:val="32"/>
        </w:rPr>
        <w:t>Studenti con disturbo specifico di apprendimento</w:t>
      </w: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</w:rPr>
      </w:pP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  <w:spacing w:val="-16"/>
        </w:rPr>
      </w:pPr>
      <w:r w:rsidRPr="00943362">
        <w:rPr>
          <w:rFonts w:ascii="Calibri" w:eastAsia="Calibri" w:hAnsi="Calibri" w:cs="Times New Roman"/>
        </w:rPr>
        <w:t xml:space="preserve">I </w:t>
      </w:r>
      <w:r w:rsidRPr="00943362">
        <w:rPr>
          <w:rFonts w:ascii="Calibri" w:eastAsia="Calibri" w:hAnsi="Calibri" w:cs="Times New Roman"/>
          <w:spacing w:val="2"/>
        </w:rPr>
        <w:t xml:space="preserve">Disturbi Specifici </w:t>
      </w:r>
      <w:r w:rsidRPr="00943362">
        <w:rPr>
          <w:rFonts w:ascii="Calibri" w:eastAsia="Calibri" w:hAnsi="Calibri" w:cs="Times New Roman"/>
        </w:rPr>
        <w:t xml:space="preserve">di </w:t>
      </w:r>
      <w:r w:rsidRPr="00943362">
        <w:rPr>
          <w:rFonts w:ascii="Calibri" w:eastAsia="Calibri" w:hAnsi="Calibri" w:cs="Times New Roman"/>
          <w:spacing w:val="2"/>
        </w:rPr>
        <w:t xml:space="preserve">Apprendimento sono fragilità </w:t>
      </w:r>
      <w:r w:rsidRPr="00943362">
        <w:rPr>
          <w:rFonts w:ascii="Calibri" w:eastAsia="Calibri" w:hAnsi="Calibri" w:cs="Times New Roman"/>
        </w:rPr>
        <w:t xml:space="preserve">di </w:t>
      </w:r>
      <w:r w:rsidRPr="00943362">
        <w:rPr>
          <w:rFonts w:ascii="Calibri" w:eastAsia="Calibri" w:hAnsi="Calibri" w:cs="Times New Roman"/>
          <w:spacing w:val="2"/>
        </w:rPr>
        <w:t xml:space="preserve">natura neurobiologica </w:t>
      </w:r>
      <w:r w:rsidRPr="00943362">
        <w:rPr>
          <w:rFonts w:ascii="Calibri" w:eastAsia="Calibri" w:hAnsi="Calibri" w:cs="Times New Roman"/>
        </w:rPr>
        <w:t xml:space="preserve">e </w:t>
      </w:r>
      <w:r w:rsidRPr="00943362">
        <w:rPr>
          <w:rFonts w:ascii="Calibri" w:eastAsia="Calibri" w:hAnsi="Calibri" w:cs="Times New Roman"/>
          <w:spacing w:val="3"/>
        </w:rPr>
        <w:t xml:space="preserve">pertanto </w:t>
      </w:r>
      <w:r w:rsidRPr="00943362">
        <w:rPr>
          <w:rFonts w:ascii="Calibri" w:eastAsia="Calibri" w:hAnsi="Calibri" w:cs="Times New Roman"/>
        </w:rPr>
        <w:t>non</w:t>
      </w:r>
      <w:r w:rsidRPr="00943362">
        <w:rPr>
          <w:rFonts w:ascii="Calibri" w:eastAsia="Calibri" w:hAnsi="Calibri" w:cs="Times New Roman"/>
          <w:spacing w:val="-16"/>
        </w:rPr>
        <w:t xml:space="preserve"> </w:t>
      </w:r>
      <w:r w:rsidRPr="00943362">
        <w:rPr>
          <w:rFonts w:ascii="Calibri" w:eastAsia="Calibri" w:hAnsi="Calibri" w:cs="Times New Roman"/>
          <w:spacing w:val="2"/>
        </w:rPr>
        <w:t>possono</w:t>
      </w:r>
      <w:r w:rsidRPr="00943362">
        <w:rPr>
          <w:rFonts w:ascii="Calibri" w:eastAsia="Calibri" w:hAnsi="Calibri" w:cs="Times New Roman"/>
          <w:spacing w:val="-16"/>
        </w:rPr>
        <w:t xml:space="preserve"> </w:t>
      </w:r>
      <w:r w:rsidRPr="00943362">
        <w:rPr>
          <w:rFonts w:ascii="Calibri" w:eastAsia="Calibri" w:hAnsi="Calibri" w:cs="Times New Roman"/>
          <w:spacing w:val="2"/>
        </w:rPr>
        <w:t>essere</w:t>
      </w:r>
      <w:r w:rsidRPr="00943362">
        <w:rPr>
          <w:rFonts w:ascii="Calibri" w:eastAsia="Calibri" w:hAnsi="Calibri" w:cs="Times New Roman"/>
          <w:spacing w:val="-16"/>
        </w:rPr>
        <w:t xml:space="preserve"> </w:t>
      </w:r>
      <w:r w:rsidRPr="00943362">
        <w:rPr>
          <w:rFonts w:ascii="Calibri" w:eastAsia="Calibri" w:hAnsi="Calibri" w:cs="Times New Roman"/>
          <w:spacing w:val="2"/>
        </w:rPr>
        <w:t>risolti,</w:t>
      </w:r>
      <w:r w:rsidRPr="00943362">
        <w:rPr>
          <w:rFonts w:ascii="Calibri" w:eastAsia="Calibri" w:hAnsi="Calibri" w:cs="Times New Roman"/>
          <w:spacing w:val="-16"/>
        </w:rPr>
        <w:t xml:space="preserve"> </w:t>
      </w:r>
      <w:r w:rsidRPr="00943362">
        <w:rPr>
          <w:rFonts w:ascii="Calibri" w:eastAsia="Calibri" w:hAnsi="Calibri" w:cs="Times New Roman"/>
        </w:rPr>
        <w:t>ma</w:t>
      </w:r>
      <w:r w:rsidRPr="00943362">
        <w:rPr>
          <w:rFonts w:ascii="Calibri" w:eastAsia="Calibri" w:hAnsi="Calibri" w:cs="Times New Roman"/>
          <w:spacing w:val="-16"/>
        </w:rPr>
        <w:t xml:space="preserve"> </w:t>
      </w:r>
      <w:r w:rsidRPr="00943362">
        <w:rPr>
          <w:rFonts w:ascii="Calibri" w:eastAsia="Calibri" w:hAnsi="Calibri" w:cs="Times New Roman"/>
          <w:spacing w:val="2"/>
        </w:rPr>
        <w:t>solamente</w:t>
      </w:r>
      <w:r w:rsidRPr="00943362">
        <w:rPr>
          <w:rFonts w:ascii="Calibri" w:eastAsia="Calibri" w:hAnsi="Calibri" w:cs="Times New Roman"/>
          <w:spacing w:val="-16"/>
        </w:rPr>
        <w:t xml:space="preserve"> </w:t>
      </w:r>
      <w:r w:rsidRPr="00943362">
        <w:rPr>
          <w:rFonts w:ascii="Calibri" w:eastAsia="Calibri" w:hAnsi="Calibri" w:cs="Times New Roman"/>
          <w:spacing w:val="2"/>
        </w:rPr>
        <w:t>ridotti</w:t>
      </w:r>
      <w:r w:rsidRPr="00943362">
        <w:rPr>
          <w:rFonts w:ascii="Calibri" w:eastAsia="Calibri" w:hAnsi="Calibri" w:cs="Times New Roman"/>
          <w:spacing w:val="-16"/>
        </w:rPr>
        <w:t xml:space="preserve"> </w:t>
      </w:r>
      <w:r w:rsidRPr="00943362">
        <w:rPr>
          <w:rFonts w:ascii="Calibri" w:eastAsia="Calibri" w:hAnsi="Calibri" w:cs="Times New Roman"/>
          <w:spacing w:val="2"/>
        </w:rPr>
        <w:t>(compensazione</w:t>
      </w:r>
      <w:r w:rsidRPr="00943362">
        <w:rPr>
          <w:rFonts w:ascii="Calibri" w:eastAsia="Calibri" w:hAnsi="Calibri" w:cs="Times New Roman"/>
          <w:spacing w:val="-16"/>
        </w:rPr>
        <w:t xml:space="preserve"> </w:t>
      </w:r>
      <w:r w:rsidRPr="00943362">
        <w:rPr>
          <w:rFonts w:ascii="Calibri" w:eastAsia="Calibri" w:hAnsi="Calibri" w:cs="Times New Roman"/>
        </w:rPr>
        <w:t>del</w:t>
      </w:r>
      <w:r w:rsidRPr="00943362">
        <w:rPr>
          <w:rFonts w:ascii="Calibri" w:eastAsia="Calibri" w:hAnsi="Calibri" w:cs="Times New Roman"/>
          <w:spacing w:val="-16"/>
        </w:rPr>
        <w:t xml:space="preserve"> </w:t>
      </w:r>
      <w:r w:rsidRPr="00943362">
        <w:rPr>
          <w:rFonts w:ascii="Calibri" w:eastAsia="Calibri" w:hAnsi="Calibri" w:cs="Times New Roman"/>
          <w:spacing w:val="2"/>
        </w:rPr>
        <w:t>disturbo).</w:t>
      </w:r>
      <w:r w:rsidRPr="00943362">
        <w:rPr>
          <w:rFonts w:ascii="Calibri" w:eastAsia="Calibri" w:hAnsi="Calibri" w:cs="Times New Roman"/>
          <w:spacing w:val="-16"/>
        </w:rPr>
        <w:t xml:space="preserve"> </w:t>
      </w: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</w:rPr>
      </w:pPr>
      <w:r w:rsidRPr="00943362">
        <w:rPr>
          <w:rFonts w:ascii="Calibri" w:eastAsia="Calibri" w:hAnsi="Calibri" w:cs="Times New Roman"/>
          <w:spacing w:val="-6"/>
        </w:rPr>
        <w:t>Tra</w:t>
      </w:r>
      <w:r w:rsidRPr="00943362">
        <w:rPr>
          <w:rFonts w:ascii="Calibri" w:eastAsia="Calibri" w:hAnsi="Calibri" w:cs="Times New Roman"/>
          <w:spacing w:val="-16"/>
        </w:rPr>
        <w:t xml:space="preserve"> </w:t>
      </w:r>
      <w:r w:rsidRPr="00943362">
        <w:rPr>
          <w:rFonts w:ascii="Calibri" w:eastAsia="Calibri" w:hAnsi="Calibri" w:cs="Times New Roman"/>
          <w:spacing w:val="2"/>
        </w:rPr>
        <w:t>questi</w:t>
      </w:r>
      <w:r w:rsidRPr="00943362">
        <w:rPr>
          <w:rFonts w:ascii="Calibri" w:eastAsia="Calibri" w:hAnsi="Calibri" w:cs="Times New Roman"/>
          <w:spacing w:val="-16"/>
        </w:rPr>
        <w:t xml:space="preserve"> </w:t>
      </w:r>
      <w:r w:rsidRPr="00943362">
        <w:rPr>
          <w:rFonts w:ascii="Calibri" w:eastAsia="Calibri" w:hAnsi="Calibri" w:cs="Times New Roman"/>
          <w:spacing w:val="3"/>
        </w:rPr>
        <w:t>si distinguono:</w:t>
      </w: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</w:rPr>
      </w:pPr>
      <w:proofErr w:type="gramStart"/>
      <w:r w:rsidRPr="00943362">
        <w:rPr>
          <w:rFonts w:ascii="Calibri" w:eastAsia="Calibri" w:hAnsi="Calibri" w:cs="Times New Roman"/>
          <w:w w:val="95"/>
        </w:rPr>
        <w:t>la</w:t>
      </w:r>
      <w:proofErr w:type="gramEnd"/>
      <w:r w:rsidRPr="00943362">
        <w:rPr>
          <w:rFonts w:ascii="Calibri" w:eastAsia="Calibri" w:hAnsi="Calibri" w:cs="Times New Roman"/>
          <w:w w:val="95"/>
        </w:rPr>
        <w:t xml:space="preserve"> dislessia evolutiva, un disturbo settoriale dell’abilità di</w:t>
      </w:r>
      <w:r w:rsidRPr="00943362">
        <w:rPr>
          <w:rFonts w:ascii="Calibri" w:eastAsia="Calibri" w:hAnsi="Calibri" w:cs="Times New Roman"/>
          <w:spacing w:val="26"/>
          <w:w w:val="95"/>
        </w:rPr>
        <w:t xml:space="preserve"> </w:t>
      </w:r>
      <w:r w:rsidRPr="00943362">
        <w:rPr>
          <w:rFonts w:ascii="Calibri" w:eastAsia="Calibri" w:hAnsi="Calibri" w:cs="Times New Roman"/>
          <w:w w:val="95"/>
        </w:rPr>
        <w:t>lettura;</w:t>
      </w: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</w:rPr>
      </w:pPr>
      <w:proofErr w:type="gramStart"/>
      <w:r w:rsidRPr="00943362">
        <w:rPr>
          <w:rFonts w:ascii="Calibri" w:eastAsia="Calibri" w:hAnsi="Calibri" w:cs="Times New Roman"/>
          <w:w w:val="95"/>
        </w:rPr>
        <w:t>la</w:t>
      </w:r>
      <w:proofErr w:type="gramEnd"/>
      <w:r w:rsidRPr="00943362">
        <w:rPr>
          <w:rFonts w:ascii="Calibri" w:eastAsia="Calibri" w:hAnsi="Calibri" w:cs="Times New Roman"/>
          <w:w w:val="95"/>
        </w:rPr>
        <w:t xml:space="preserve"> disortografia, la difficoltà a rispettare le regole di trasformazione del linguaggio parlato in linguaggio</w:t>
      </w:r>
      <w:r w:rsidRPr="00943362">
        <w:rPr>
          <w:rFonts w:ascii="Calibri" w:eastAsia="Calibri" w:hAnsi="Calibri" w:cs="Times New Roman"/>
          <w:spacing w:val="21"/>
          <w:w w:val="95"/>
        </w:rPr>
        <w:t xml:space="preserve"> </w:t>
      </w:r>
      <w:r w:rsidRPr="00943362">
        <w:rPr>
          <w:rFonts w:ascii="Calibri" w:eastAsia="Calibri" w:hAnsi="Calibri" w:cs="Times New Roman"/>
          <w:w w:val="95"/>
        </w:rPr>
        <w:t>scritto;</w:t>
      </w: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</w:rPr>
      </w:pPr>
      <w:proofErr w:type="gramStart"/>
      <w:r w:rsidRPr="00943362">
        <w:rPr>
          <w:rFonts w:ascii="Calibri" w:eastAsia="Calibri" w:hAnsi="Calibri" w:cs="Times New Roman"/>
        </w:rPr>
        <w:t>la</w:t>
      </w:r>
      <w:proofErr w:type="gramEnd"/>
      <w:r w:rsidRPr="00943362">
        <w:rPr>
          <w:rFonts w:ascii="Calibri" w:eastAsia="Calibri" w:hAnsi="Calibri" w:cs="Times New Roman"/>
          <w:spacing w:val="-29"/>
        </w:rPr>
        <w:t xml:space="preserve"> </w:t>
      </w:r>
      <w:r w:rsidRPr="00943362">
        <w:rPr>
          <w:rFonts w:ascii="Calibri" w:eastAsia="Calibri" w:hAnsi="Calibri" w:cs="Times New Roman"/>
        </w:rPr>
        <w:t>disgrafia,</w:t>
      </w:r>
      <w:r w:rsidRPr="00943362">
        <w:rPr>
          <w:rFonts w:ascii="Calibri" w:eastAsia="Calibri" w:hAnsi="Calibri" w:cs="Times New Roman"/>
          <w:spacing w:val="-29"/>
        </w:rPr>
        <w:t xml:space="preserve"> </w:t>
      </w:r>
      <w:r w:rsidRPr="00943362">
        <w:rPr>
          <w:rFonts w:ascii="Calibri" w:eastAsia="Calibri" w:hAnsi="Calibri" w:cs="Times New Roman"/>
        </w:rPr>
        <w:t>la</w:t>
      </w:r>
      <w:r w:rsidRPr="00943362">
        <w:rPr>
          <w:rFonts w:ascii="Calibri" w:eastAsia="Calibri" w:hAnsi="Calibri" w:cs="Times New Roman"/>
          <w:spacing w:val="-29"/>
        </w:rPr>
        <w:t xml:space="preserve"> </w:t>
      </w:r>
      <w:r w:rsidRPr="00943362">
        <w:rPr>
          <w:rFonts w:ascii="Calibri" w:eastAsia="Calibri" w:hAnsi="Calibri" w:cs="Times New Roman"/>
        </w:rPr>
        <w:t>difficoltà</w:t>
      </w:r>
      <w:r w:rsidRPr="00943362">
        <w:rPr>
          <w:rFonts w:ascii="Calibri" w:eastAsia="Calibri" w:hAnsi="Calibri" w:cs="Times New Roman"/>
          <w:spacing w:val="-29"/>
        </w:rPr>
        <w:t xml:space="preserve"> </w:t>
      </w:r>
      <w:r w:rsidRPr="00943362">
        <w:rPr>
          <w:rFonts w:ascii="Calibri" w:eastAsia="Calibri" w:hAnsi="Calibri" w:cs="Times New Roman"/>
        </w:rPr>
        <w:t>a</w:t>
      </w:r>
      <w:r w:rsidRPr="00943362">
        <w:rPr>
          <w:rFonts w:ascii="Calibri" w:eastAsia="Calibri" w:hAnsi="Calibri" w:cs="Times New Roman"/>
          <w:spacing w:val="-29"/>
        </w:rPr>
        <w:t xml:space="preserve"> </w:t>
      </w:r>
      <w:r w:rsidRPr="00943362">
        <w:rPr>
          <w:rFonts w:ascii="Calibri" w:eastAsia="Calibri" w:hAnsi="Calibri" w:cs="Times New Roman"/>
        </w:rPr>
        <w:t>produrre</w:t>
      </w:r>
      <w:r w:rsidRPr="00943362">
        <w:rPr>
          <w:rFonts w:ascii="Calibri" w:eastAsia="Calibri" w:hAnsi="Calibri" w:cs="Times New Roman"/>
          <w:spacing w:val="-29"/>
        </w:rPr>
        <w:t xml:space="preserve"> </w:t>
      </w:r>
      <w:r w:rsidRPr="00943362">
        <w:rPr>
          <w:rFonts w:ascii="Calibri" w:eastAsia="Calibri" w:hAnsi="Calibri" w:cs="Times New Roman"/>
        </w:rPr>
        <w:t>una</w:t>
      </w:r>
      <w:r w:rsidRPr="00943362">
        <w:rPr>
          <w:rFonts w:ascii="Calibri" w:eastAsia="Calibri" w:hAnsi="Calibri" w:cs="Times New Roman"/>
          <w:spacing w:val="-29"/>
        </w:rPr>
        <w:t xml:space="preserve"> </w:t>
      </w:r>
      <w:r w:rsidRPr="00943362">
        <w:rPr>
          <w:rFonts w:ascii="Calibri" w:eastAsia="Calibri" w:hAnsi="Calibri" w:cs="Times New Roman"/>
        </w:rPr>
        <w:t>grafia</w:t>
      </w:r>
      <w:r w:rsidRPr="00943362">
        <w:rPr>
          <w:rFonts w:ascii="Calibri" w:eastAsia="Calibri" w:hAnsi="Calibri" w:cs="Times New Roman"/>
          <w:spacing w:val="-29"/>
        </w:rPr>
        <w:t xml:space="preserve"> </w:t>
      </w:r>
      <w:r w:rsidRPr="00943362">
        <w:rPr>
          <w:rFonts w:ascii="Calibri" w:eastAsia="Calibri" w:hAnsi="Calibri" w:cs="Times New Roman"/>
        </w:rPr>
        <w:t>decifrabile;</w:t>
      </w: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</w:rPr>
      </w:pPr>
      <w:proofErr w:type="gramStart"/>
      <w:r w:rsidRPr="00943362">
        <w:rPr>
          <w:rFonts w:ascii="Calibri" w:eastAsia="Calibri" w:hAnsi="Calibri" w:cs="Times New Roman"/>
        </w:rPr>
        <w:t>la</w:t>
      </w:r>
      <w:proofErr w:type="gramEnd"/>
      <w:r w:rsidRPr="00943362">
        <w:rPr>
          <w:rFonts w:ascii="Calibri" w:eastAsia="Calibri" w:hAnsi="Calibri" w:cs="Times New Roman"/>
          <w:spacing w:val="-24"/>
        </w:rPr>
        <w:t xml:space="preserve"> </w:t>
      </w:r>
      <w:proofErr w:type="spellStart"/>
      <w:r w:rsidRPr="00943362">
        <w:rPr>
          <w:rFonts w:ascii="Calibri" w:eastAsia="Calibri" w:hAnsi="Calibri" w:cs="Times New Roman"/>
        </w:rPr>
        <w:t>discalculia</w:t>
      </w:r>
      <w:proofErr w:type="spellEnd"/>
      <w:r w:rsidRPr="00943362">
        <w:rPr>
          <w:rFonts w:ascii="Calibri" w:eastAsia="Calibri" w:hAnsi="Calibri" w:cs="Times New Roman"/>
        </w:rPr>
        <w:t>,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il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deficit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del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sistema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di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elaborazione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dei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numeri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e/o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del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calcolo.</w:t>
      </w:r>
    </w:p>
    <w:p w:rsidR="00943362" w:rsidRPr="00943362" w:rsidRDefault="00943362" w:rsidP="00943362">
      <w:pPr>
        <w:spacing w:after="200" w:line="240" w:lineRule="auto"/>
        <w:contextualSpacing/>
        <w:jc w:val="both"/>
        <w:rPr>
          <w:rFonts w:ascii="Calibri" w:eastAsia="Calibri" w:hAnsi="Calibri" w:cs="Times New Roman"/>
        </w:rPr>
      </w:pPr>
      <w:r w:rsidRPr="00943362">
        <w:rPr>
          <w:rFonts w:ascii="Calibri" w:eastAsia="Calibri" w:hAnsi="Calibri" w:cs="Times New Roman"/>
        </w:rPr>
        <w:t>A</w:t>
      </w:r>
      <w:r w:rsidRPr="00943362">
        <w:rPr>
          <w:rFonts w:ascii="Calibri" w:eastAsia="Calibri" w:hAnsi="Calibri" w:cs="Times New Roman"/>
          <w:spacing w:val="-10"/>
        </w:rPr>
        <w:t xml:space="preserve"> </w:t>
      </w:r>
      <w:r w:rsidRPr="00943362">
        <w:rPr>
          <w:rFonts w:ascii="Calibri" w:eastAsia="Calibri" w:hAnsi="Calibri" w:cs="Times New Roman"/>
        </w:rPr>
        <w:t>questi</w:t>
      </w:r>
      <w:r w:rsidRPr="00943362">
        <w:rPr>
          <w:rFonts w:ascii="Calibri" w:eastAsia="Calibri" w:hAnsi="Calibri" w:cs="Times New Roman"/>
          <w:spacing w:val="-10"/>
        </w:rPr>
        <w:t xml:space="preserve"> </w:t>
      </w:r>
      <w:r w:rsidRPr="00943362">
        <w:rPr>
          <w:rFonts w:ascii="Calibri" w:eastAsia="Calibri" w:hAnsi="Calibri" w:cs="Times New Roman"/>
        </w:rPr>
        <w:t>possono</w:t>
      </w:r>
      <w:r w:rsidRPr="00943362">
        <w:rPr>
          <w:rFonts w:ascii="Calibri" w:eastAsia="Calibri" w:hAnsi="Calibri" w:cs="Times New Roman"/>
          <w:spacing w:val="-10"/>
        </w:rPr>
        <w:t xml:space="preserve"> </w:t>
      </w:r>
      <w:r w:rsidRPr="00943362">
        <w:rPr>
          <w:rFonts w:ascii="Calibri" w:eastAsia="Calibri" w:hAnsi="Calibri" w:cs="Times New Roman"/>
        </w:rPr>
        <w:t>associarsi</w:t>
      </w:r>
      <w:r w:rsidRPr="00943362">
        <w:rPr>
          <w:rFonts w:ascii="Calibri" w:eastAsia="Calibri" w:hAnsi="Calibri" w:cs="Times New Roman"/>
          <w:spacing w:val="-10"/>
        </w:rPr>
        <w:t xml:space="preserve"> </w:t>
      </w:r>
      <w:r w:rsidRPr="00943362">
        <w:rPr>
          <w:rFonts w:ascii="Calibri" w:eastAsia="Calibri" w:hAnsi="Calibri" w:cs="Times New Roman"/>
        </w:rPr>
        <w:t>i</w:t>
      </w:r>
      <w:r w:rsidRPr="00943362">
        <w:rPr>
          <w:rFonts w:ascii="Calibri" w:eastAsia="Calibri" w:hAnsi="Calibri" w:cs="Times New Roman"/>
          <w:spacing w:val="-10"/>
        </w:rPr>
        <w:t xml:space="preserve"> </w:t>
      </w:r>
      <w:r w:rsidRPr="00943362">
        <w:rPr>
          <w:rFonts w:ascii="Calibri" w:eastAsia="Calibri" w:hAnsi="Calibri" w:cs="Times New Roman"/>
        </w:rPr>
        <w:t>disturbi</w:t>
      </w:r>
      <w:r w:rsidRPr="00943362">
        <w:rPr>
          <w:rFonts w:ascii="Calibri" w:eastAsia="Calibri" w:hAnsi="Calibri" w:cs="Times New Roman"/>
          <w:spacing w:val="-10"/>
        </w:rPr>
        <w:t xml:space="preserve"> </w:t>
      </w:r>
      <w:r w:rsidRPr="00943362">
        <w:rPr>
          <w:rFonts w:ascii="Calibri" w:eastAsia="Calibri" w:hAnsi="Calibri" w:cs="Times New Roman"/>
        </w:rPr>
        <w:t>specifici</w:t>
      </w:r>
      <w:r w:rsidRPr="00943362">
        <w:rPr>
          <w:rFonts w:ascii="Calibri" w:eastAsia="Calibri" w:hAnsi="Calibri" w:cs="Times New Roman"/>
          <w:spacing w:val="-10"/>
        </w:rPr>
        <w:t xml:space="preserve"> </w:t>
      </w:r>
      <w:r w:rsidRPr="00943362">
        <w:rPr>
          <w:rFonts w:ascii="Calibri" w:eastAsia="Calibri" w:hAnsi="Calibri" w:cs="Times New Roman"/>
        </w:rPr>
        <w:t>del</w:t>
      </w:r>
      <w:r w:rsidRPr="00943362">
        <w:rPr>
          <w:rFonts w:ascii="Calibri" w:eastAsia="Calibri" w:hAnsi="Calibri" w:cs="Times New Roman"/>
          <w:spacing w:val="-10"/>
        </w:rPr>
        <w:t xml:space="preserve"> </w:t>
      </w:r>
      <w:r w:rsidRPr="00943362">
        <w:rPr>
          <w:rFonts w:ascii="Calibri" w:eastAsia="Calibri" w:hAnsi="Calibri" w:cs="Times New Roman"/>
        </w:rPr>
        <w:t>linguaggio</w:t>
      </w:r>
      <w:r w:rsidRPr="00943362">
        <w:rPr>
          <w:rFonts w:ascii="Calibri" w:eastAsia="Calibri" w:hAnsi="Calibri" w:cs="Times New Roman"/>
          <w:spacing w:val="-10"/>
        </w:rPr>
        <w:t xml:space="preserve"> </w:t>
      </w:r>
      <w:r w:rsidRPr="00943362">
        <w:rPr>
          <w:rFonts w:ascii="Calibri" w:eastAsia="Calibri" w:hAnsi="Calibri" w:cs="Times New Roman"/>
        </w:rPr>
        <w:t>(</w:t>
      </w:r>
      <w:proofErr w:type="spellStart"/>
      <w:r w:rsidRPr="00943362">
        <w:rPr>
          <w:rFonts w:ascii="Calibri" w:eastAsia="Calibri" w:hAnsi="Calibri" w:cs="Times New Roman"/>
        </w:rPr>
        <w:t>disnomia</w:t>
      </w:r>
      <w:proofErr w:type="spellEnd"/>
      <w:r w:rsidRPr="00943362">
        <w:rPr>
          <w:rFonts w:ascii="Calibri" w:eastAsia="Calibri" w:hAnsi="Calibri" w:cs="Times New Roman"/>
        </w:rPr>
        <w:t>)</w:t>
      </w:r>
      <w:r w:rsidRPr="00943362">
        <w:rPr>
          <w:rFonts w:ascii="Calibri" w:eastAsia="Calibri" w:hAnsi="Calibri" w:cs="Times New Roman"/>
          <w:spacing w:val="-10"/>
        </w:rPr>
        <w:t xml:space="preserve"> </w:t>
      </w:r>
      <w:r w:rsidRPr="00943362">
        <w:rPr>
          <w:rFonts w:ascii="Calibri" w:eastAsia="Calibri" w:hAnsi="Calibri" w:cs="Times New Roman"/>
        </w:rPr>
        <w:t>e</w:t>
      </w:r>
      <w:r w:rsidRPr="00943362">
        <w:rPr>
          <w:rFonts w:ascii="Calibri" w:eastAsia="Calibri" w:hAnsi="Calibri" w:cs="Times New Roman"/>
          <w:spacing w:val="-10"/>
        </w:rPr>
        <w:t xml:space="preserve"> </w:t>
      </w:r>
      <w:r w:rsidRPr="00943362">
        <w:rPr>
          <w:rFonts w:ascii="Calibri" w:eastAsia="Calibri" w:hAnsi="Calibri" w:cs="Times New Roman"/>
        </w:rPr>
        <w:t>quelli</w:t>
      </w:r>
      <w:r w:rsidRPr="00943362">
        <w:rPr>
          <w:rFonts w:ascii="Calibri" w:eastAsia="Calibri" w:hAnsi="Calibri" w:cs="Times New Roman"/>
          <w:spacing w:val="-10"/>
        </w:rPr>
        <w:t xml:space="preserve"> </w:t>
      </w:r>
      <w:r w:rsidRPr="00943362">
        <w:rPr>
          <w:rFonts w:ascii="Calibri" w:eastAsia="Calibri" w:hAnsi="Calibri" w:cs="Times New Roman"/>
        </w:rPr>
        <w:t>legati</w:t>
      </w:r>
      <w:r w:rsidRPr="00943362">
        <w:rPr>
          <w:rFonts w:ascii="Calibri" w:eastAsia="Calibri" w:hAnsi="Calibri" w:cs="Times New Roman"/>
          <w:spacing w:val="-10"/>
        </w:rPr>
        <w:t xml:space="preserve"> </w:t>
      </w:r>
      <w:r w:rsidRPr="00943362">
        <w:rPr>
          <w:rFonts w:ascii="Calibri" w:eastAsia="Calibri" w:hAnsi="Calibri" w:cs="Times New Roman"/>
        </w:rPr>
        <w:t>alla funzione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motoria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(</w:t>
      </w:r>
      <w:proofErr w:type="spellStart"/>
      <w:r w:rsidRPr="00943362">
        <w:rPr>
          <w:rFonts w:ascii="Calibri" w:eastAsia="Calibri" w:hAnsi="Calibri" w:cs="Times New Roman"/>
        </w:rPr>
        <w:t>disprassia</w:t>
      </w:r>
      <w:proofErr w:type="spellEnd"/>
      <w:r w:rsidRPr="00943362">
        <w:rPr>
          <w:rFonts w:ascii="Calibri" w:eastAsia="Calibri" w:hAnsi="Calibri" w:cs="Times New Roman"/>
        </w:rPr>
        <w:t>).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La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presenza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di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una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o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più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fragilità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si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evince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dalla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>diagnosi</w:t>
      </w:r>
      <w:r w:rsidRPr="00943362">
        <w:rPr>
          <w:rFonts w:ascii="Calibri" w:eastAsia="Calibri" w:hAnsi="Calibri" w:cs="Times New Roman"/>
          <w:spacing w:val="-24"/>
        </w:rPr>
        <w:t xml:space="preserve"> </w:t>
      </w:r>
      <w:r w:rsidRPr="00943362">
        <w:rPr>
          <w:rFonts w:ascii="Calibri" w:eastAsia="Calibri" w:hAnsi="Calibri" w:cs="Times New Roman"/>
        </w:rPr>
        <w:t xml:space="preserve">redatta </w:t>
      </w:r>
      <w:r w:rsidRPr="00943362">
        <w:rPr>
          <w:rFonts w:ascii="Calibri" w:eastAsia="Calibri" w:hAnsi="Calibri" w:cs="Times New Roman"/>
          <w:w w:val="95"/>
        </w:rPr>
        <w:t>dallo</w:t>
      </w:r>
      <w:r w:rsidRPr="00943362">
        <w:rPr>
          <w:rFonts w:ascii="Calibri" w:eastAsia="Calibri" w:hAnsi="Calibri" w:cs="Times New Roman"/>
          <w:spacing w:val="6"/>
          <w:w w:val="95"/>
        </w:rPr>
        <w:t xml:space="preserve"> </w:t>
      </w:r>
      <w:r w:rsidRPr="00943362">
        <w:rPr>
          <w:rFonts w:ascii="Calibri" w:eastAsia="Calibri" w:hAnsi="Calibri" w:cs="Times New Roman"/>
          <w:w w:val="95"/>
        </w:rPr>
        <w:t>specialista.</w:t>
      </w:r>
    </w:p>
    <w:p w:rsidR="00943362" w:rsidRPr="00943362" w:rsidRDefault="00943362" w:rsidP="00943362">
      <w:pPr>
        <w:spacing w:after="200" w:line="240" w:lineRule="atLeast"/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  <w:r w:rsidRPr="00943362">
        <w:rPr>
          <w:rFonts w:ascii="Calibri" w:eastAsia="Calibri" w:hAnsi="Calibri" w:cs="Times New Roman"/>
          <w:b/>
          <w:bCs/>
          <w:sz w:val="28"/>
          <w:szCs w:val="28"/>
        </w:rPr>
        <w:br w:type="page"/>
      </w:r>
    </w:p>
    <w:p w:rsidR="00943362" w:rsidRPr="00943362" w:rsidRDefault="00943362" w:rsidP="00943362">
      <w:pPr>
        <w:widowControl w:val="0"/>
        <w:spacing w:before="4" w:after="0" w:line="240" w:lineRule="auto"/>
        <w:ind w:right="98"/>
        <w:jc w:val="both"/>
        <w:outlineLvl w:val="5"/>
        <w:rPr>
          <w:rFonts w:ascii="Palatino Linotype" w:eastAsia="Palatino Linotype" w:hAnsi="Palatino Linotype" w:cs="Palatino Linotype"/>
          <w:b/>
          <w:bCs/>
          <w:color w:val="231F20"/>
          <w:w w:val="95"/>
          <w:sz w:val="18"/>
          <w:szCs w:val="18"/>
        </w:rPr>
      </w:pPr>
      <w:r w:rsidRPr="00943362">
        <w:rPr>
          <w:rFonts w:ascii="Palatino Linotype" w:eastAsia="Palatino Linotype" w:hAnsi="Palatino Linotype" w:cs="Palatino Linotype"/>
          <w:b/>
          <w:bCs/>
          <w:noProof/>
          <w:color w:val="231F20"/>
          <w:w w:val="95"/>
          <w:sz w:val="18"/>
          <w:szCs w:val="18"/>
          <w:lang w:eastAsia="it-IT"/>
        </w:rPr>
        <w:lastRenderedPageBreak/>
        <w:drawing>
          <wp:inline distT="0" distB="0" distL="0" distR="0" wp14:anchorId="0F2BEAAF" wp14:editId="22D702D5">
            <wp:extent cx="6082481" cy="1757082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175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362" w:rsidRPr="00943362" w:rsidRDefault="00943362" w:rsidP="00943362">
      <w:pPr>
        <w:widowControl w:val="0"/>
        <w:spacing w:before="4" w:after="0" w:line="240" w:lineRule="auto"/>
        <w:ind w:left="2136" w:right="98"/>
        <w:outlineLvl w:val="5"/>
        <w:rPr>
          <w:rFonts w:ascii="Calibri" w:eastAsia="Palatino Linotype" w:hAnsi="Calibri" w:cs="Palatino Linotype"/>
          <w:b/>
          <w:bCs/>
          <w:color w:val="231F20"/>
          <w:w w:val="95"/>
          <w:sz w:val="32"/>
          <w:szCs w:val="32"/>
        </w:rPr>
      </w:pPr>
    </w:p>
    <w:p w:rsidR="00943362" w:rsidRPr="00943362" w:rsidRDefault="00943362" w:rsidP="00943362">
      <w:pPr>
        <w:widowControl w:val="0"/>
        <w:spacing w:before="4" w:after="0" w:line="240" w:lineRule="auto"/>
        <w:ind w:left="2136" w:right="98"/>
        <w:outlineLvl w:val="5"/>
        <w:rPr>
          <w:rFonts w:ascii="Calibri" w:eastAsia="Palatino Linotype" w:hAnsi="Calibri" w:cs="Palatino Linotype"/>
          <w:b/>
          <w:bCs/>
          <w:color w:val="231F20"/>
          <w:w w:val="95"/>
          <w:sz w:val="32"/>
          <w:szCs w:val="32"/>
        </w:rPr>
      </w:pPr>
    </w:p>
    <w:p w:rsidR="00943362" w:rsidRPr="00943362" w:rsidRDefault="00943362" w:rsidP="00943362">
      <w:pPr>
        <w:widowControl w:val="0"/>
        <w:spacing w:before="4" w:after="0" w:line="240" w:lineRule="auto"/>
        <w:ind w:left="2136" w:right="98"/>
        <w:outlineLvl w:val="5"/>
        <w:rPr>
          <w:rFonts w:ascii="Calibri" w:eastAsia="Palatino Linotype" w:hAnsi="Calibri" w:cs="Palatino Linotype"/>
          <w:b/>
          <w:bCs/>
          <w:color w:val="231F20"/>
          <w:w w:val="95"/>
          <w:sz w:val="32"/>
          <w:szCs w:val="32"/>
        </w:rPr>
      </w:pPr>
      <w:r w:rsidRPr="00943362">
        <w:rPr>
          <w:rFonts w:ascii="Calibri" w:eastAsia="Palatino Linotype" w:hAnsi="Calibri" w:cs="Palatino Linotype"/>
          <w:b/>
          <w:bCs/>
          <w:color w:val="231F20"/>
          <w:w w:val="95"/>
          <w:sz w:val="32"/>
          <w:szCs w:val="32"/>
        </w:rPr>
        <w:t>PIANO  DIDATTICO</w:t>
      </w:r>
      <w:proofErr w:type="gramStart"/>
      <w:r w:rsidRPr="00943362">
        <w:rPr>
          <w:rFonts w:ascii="Calibri" w:eastAsia="Palatino Linotype" w:hAnsi="Calibri" w:cs="Palatino Linotype"/>
          <w:b/>
          <w:bCs/>
          <w:color w:val="231F20"/>
          <w:w w:val="95"/>
          <w:sz w:val="32"/>
          <w:szCs w:val="32"/>
        </w:rPr>
        <w:t xml:space="preserve">  </w:t>
      </w:r>
      <w:proofErr w:type="gramEnd"/>
      <w:r w:rsidRPr="00943362">
        <w:rPr>
          <w:rFonts w:ascii="Calibri" w:eastAsia="Palatino Linotype" w:hAnsi="Calibri" w:cs="Palatino Linotype"/>
          <w:b/>
          <w:bCs/>
          <w:color w:val="231F20"/>
          <w:w w:val="95"/>
          <w:sz w:val="32"/>
          <w:szCs w:val="32"/>
        </w:rPr>
        <w:t>PERSONALIZZATO (PDP)</w:t>
      </w:r>
    </w:p>
    <w:p w:rsidR="00943362" w:rsidRPr="00943362" w:rsidRDefault="00943362" w:rsidP="00943362">
      <w:pPr>
        <w:widowControl w:val="0"/>
        <w:spacing w:before="4" w:after="0" w:line="240" w:lineRule="auto"/>
        <w:ind w:left="2136" w:right="98" w:hanging="2278"/>
        <w:jc w:val="center"/>
        <w:outlineLvl w:val="5"/>
        <w:rPr>
          <w:rFonts w:ascii="Calibri" w:eastAsia="Palatino Linotype" w:hAnsi="Calibri" w:cs="Palatino Linotype"/>
          <w:b/>
          <w:bCs/>
          <w:color w:val="231F20"/>
          <w:w w:val="95"/>
          <w:sz w:val="24"/>
          <w:szCs w:val="24"/>
        </w:rPr>
      </w:pPr>
      <w:r w:rsidRPr="00943362">
        <w:rPr>
          <w:rFonts w:ascii="Calibri" w:eastAsia="Palatino Linotype" w:hAnsi="Calibri" w:cs="Palatino Linotype"/>
          <w:b/>
          <w:bCs/>
          <w:color w:val="231F20"/>
          <w:w w:val="95"/>
          <w:sz w:val="24"/>
          <w:szCs w:val="24"/>
        </w:rPr>
        <w:t>Alunni con DSA</w:t>
      </w:r>
    </w:p>
    <w:p w:rsidR="00943362" w:rsidRPr="00943362" w:rsidRDefault="00943362" w:rsidP="00943362">
      <w:pPr>
        <w:widowControl w:val="0"/>
        <w:spacing w:before="4" w:after="0" w:line="240" w:lineRule="auto"/>
        <w:ind w:right="98"/>
        <w:jc w:val="center"/>
        <w:outlineLvl w:val="5"/>
        <w:rPr>
          <w:rFonts w:ascii="Calibri" w:eastAsia="Palatino Linotype" w:hAnsi="Calibri" w:cs="Palatino Linotype"/>
          <w:b/>
          <w:bCs/>
          <w:sz w:val="20"/>
          <w:szCs w:val="20"/>
        </w:rPr>
      </w:pPr>
      <w:proofErr w:type="gramStart"/>
      <w:r w:rsidRPr="00943362">
        <w:rPr>
          <w:rFonts w:ascii="Calibri" w:eastAsia="Palatino Linotype" w:hAnsi="Calibri" w:cs="Palatino Linotype"/>
          <w:b/>
          <w:bCs/>
          <w:sz w:val="20"/>
          <w:szCs w:val="20"/>
        </w:rPr>
        <w:t>(</w:t>
      </w:r>
      <w:proofErr w:type="gramEnd"/>
      <w:r w:rsidRPr="00943362">
        <w:rPr>
          <w:rFonts w:ascii="Calibri" w:eastAsia="Palatino Linotype" w:hAnsi="Calibri" w:cs="Palatino Linotype"/>
          <w:b/>
          <w:bCs/>
          <w:sz w:val="20"/>
          <w:szCs w:val="20"/>
        </w:rPr>
        <w:t>Dir. Min. 27/12/2012; C.M. n. 8 del</w:t>
      </w:r>
      <w:proofErr w:type="gramStart"/>
      <w:r w:rsidRPr="00943362">
        <w:rPr>
          <w:rFonts w:ascii="Calibri" w:eastAsia="Palatino Linotype" w:hAnsi="Calibri" w:cs="Palatino Linotype"/>
          <w:b/>
          <w:bCs/>
          <w:sz w:val="20"/>
          <w:szCs w:val="20"/>
        </w:rPr>
        <w:t xml:space="preserve">  </w:t>
      </w:r>
      <w:proofErr w:type="gramEnd"/>
      <w:r w:rsidRPr="00943362">
        <w:rPr>
          <w:rFonts w:ascii="Calibri" w:eastAsia="Palatino Linotype" w:hAnsi="Calibri" w:cs="Palatino Linotype"/>
          <w:b/>
          <w:bCs/>
          <w:sz w:val="20"/>
          <w:szCs w:val="20"/>
        </w:rPr>
        <w:t>6/03/2013)</w:t>
      </w:r>
    </w:p>
    <w:p w:rsidR="00943362" w:rsidRPr="00943362" w:rsidRDefault="00943362" w:rsidP="00943362">
      <w:pPr>
        <w:widowControl w:val="0"/>
        <w:spacing w:before="4" w:after="0" w:line="240" w:lineRule="auto"/>
        <w:ind w:left="2136" w:right="98"/>
        <w:outlineLvl w:val="5"/>
        <w:rPr>
          <w:rFonts w:ascii="Calibri" w:eastAsia="Palatino Linotype" w:hAnsi="Calibri" w:cs="Palatino Linotype"/>
          <w:b/>
          <w:bCs/>
          <w:sz w:val="20"/>
          <w:szCs w:val="20"/>
        </w:rPr>
      </w:pPr>
    </w:p>
    <w:p w:rsidR="00943362" w:rsidRPr="00943362" w:rsidRDefault="00943362" w:rsidP="00943362">
      <w:pPr>
        <w:widowControl w:val="0"/>
        <w:spacing w:after="0" w:line="240" w:lineRule="auto"/>
        <w:rPr>
          <w:rFonts w:ascii="Calibri" w:eastAsia="Cambria" w:hAnsi="Calibri" w:cs="Cambria"/>
          <w:b/>
          <w:sz w:val="24"/>
          <w:szCs w:val="24"/>
        </w:rPr>
      </w:pPr>
    </w:p>
    <w:p w:rsidR="00943362" w:rsidRPr="00943362" w:rsidRDefault="00943362" w:rsidP="00943362">
      <w:pPr>
        <w:widowControl w:val="0"/>
        <w:spacing w:after="0" w:line="240" w:lineRule="auto"/>
        <w:rPr>
          <w:rFonts w:ascii="Calibri" w:eastAsia="Cambria" w:hAnsi="Calibri" w:cs="Cambria"/>
          <w:b/>
          <w:sz w:val="16"/>
          <w:szCs w:val="24"/>
        </w:rPr>
      </w:pPr>
    </w:p>
    <w:p w:rsidR="00943362" w:rsidRPr="00943362" w:rsidRDefault="00943362" w:rsidP="00943362">
      <w:pPr>
        <w:widowControl w:val="0"/>
        <w:spacing w:after="0" w:line="240" w:lineRule="auto"/>
        <w:ind w:left="110" w:right="3744"/>
        <w:rPr>
          <w:rFonts w:ascii="Calibri" w:eastAsia="Cambria" w:hAnsi="Calibri" w:cs="Cambria"/>
          <w:sz w:val="24"/>
          <w:szCs w:val="24"/>
        </w:rPr>
      </w:pPr>
      <w:r w:rsidRPr="00943362">
        <w:rPr>
          <w:rFonts w:ascii="Calibri" w:eastAsia="Cambria" w:hAnsi="Calibri" w:cs="Cambria"/>
          <w:color w:val="231F20"/>
          <w:w w:val="115"/>
          <w:sz w:val="24"/>
          <w:szCs w:val="24"/>
        </w:rPr>
        <w:t>ANNO SCOLASTICO 20…/20…</w:t>
      </w:r>
    </w:p>
    <w:p w:rsidR="00943362" w:rsidRPr="00943362" w:rsidRDefault="00943362" w:rsidP="00943362">
      <w:pPr>
        <w:widowControl w:val="0"/>
        <w:spacing w:before="9" w:after="0" w:line="240" w:lineRule="auto"/>
        <w:rPr>
          <w:rFonts w:ascii="Calibri" w:eastAsia="Cambria" w:hAnsi="Calibri" w:cs="Cambria"/>
          <w:sz w:val="23"/>
          <w:szCs w:val="24"/>
        </w:rPr>
      </w:pPr>
    </w:p>
    <w:p w:rsidR="00943362" w:rsidRPr="00943362" w:rsidRDefault="00943362" w:rsidP="00943362">
      <w:pPr>
        <w:widowControl w:val="0"/>
        <w:spacing w:after="0" w:line="477" w:lineRule="auto"/>
        <w:ind w:left="110" w:right="98"/>
        <w:rPr>
          <w:rFonts w:ascii="Calibri" w:eastAsia="Cambria" w:hAnsi="Calibri" w:cs="Cambria"/>
          <w:sz w:val="24"/>
          <w:szCs w:val="24"/>
        </w:rPr>
      </w:pPr>
      <w:r w:rsidRPr="00943362">
        <w:rPr>
          <w:rFonts w:ascii="Calibri" w:eastAsia="Cambria" w:hAnsi="Calibri" w:cs="Cambria"/>
          <w:color w:val="231F20"/>
          <w:w w:val="125"/>
          <w:sz w:val="24"/>
          <w:szCs w:val="24"/>
        </w:rPr>
        <w:t>ALUNNO: ……………………………………………… CLASSE: …………………………………………</w:t>
      </w:r>
      <w:proofErr w:type="gramStart"/>
      <w:r w:rsidRPr="00943362">
        <w:rPr>
          <w:rFonts w:ascii="Calibri" w:eastAsia="Cambria" w:hAnsi="Calibri" w:cs="Cambria"/>
          <w:color w:val="231F20"/>
          <w:w w:val="125"/>
          <w:sz w:val="24"/>
          <w:szCs w:val="24"/>
        </w:rPr>
        <w:t xml:space="preserve">    </w:t>
      </w:r>
      <w:proofErr w:type="gramEnd"/>
      <w:r w:rsidRPr="00943362">
        <w:rPr>
          <w:rFonts w:ascii="Calibri" w:eastAsia="Cambria" w:hAnsi="Calibri" w:cs="Cambria"/>
          <w:color w:val="231F20"/>
          <w:w w:val="125"/>
          <w:sz w:val="24"/>
          <w:szCs w:val="24"/>
        </w:rPr>
        <w:t>SEZIONE:  …………………………………</w:t>
      </w:r>
    </w:p>
    <w:p w:rsidR="00943362" w:rsidRPr="00943362" w:rsidRDefault="00943362" w:rsidP="00943362">
      <w:pPr>
        <w:widowControl w:val="0"/>
        <w:spacing w:before="9" w:after="0" w:line="240" w:lineRule="auto"/>
        <w:rPr>
          <w:rFonts w:ascii="Calibri" w:eastAsia="Cambria" w:hAnsi="Calibri" w:cs="Cambria"/>
          <w:sz w:val="21"/>
          <w:szCs w:val="24"/>
        </w:rPr>
      </w:pPr>
    </w:p>
    <w:p w:rsidR="00943362" w:rsidRPr="00943362" w:rsidRDefault="00943362" w:rsidP="00943362">
      <w:pPr>
        <w:widowControl w:val="0"/>
        <w:numPr>
          <w:ilvl w:val="0"/>
          <w:numId w:val="21"/>
        </w:numPr>
        <w:tabs>
          <w:tab w:val="left" w:pos="351"/>
        </w:tabs>
        <w:spacing w:before="1" w:after="0" w:line="240" w:lineRule="auto"/>
        <w:jc w:val="both"/>
        <w:outlineLvl w:val="5"/>
        <w:rPr>
          <w:rFonts w:ascii="Calibri" w:eastAsia="Palatino Linotype" w:hAnsi="Calibri" w:cs="Palatino Linotype"/>
          <w:b/>
          <w:bCs/>
          <w:sz w:val="24"/>
          <w:szCs w:val="24"/>
        </w:rPr>
      </w:pPr>
      <w:r w:rsidRPr="00943362">
        <w:rPr>
          <w:rFonts w:ascii="Calibri" w:eastAsia="Palatino Linotype" w:hAnsi="Calibri" w:cs="Palatino Linotype"/>
          <w:b/>
          <w:bCs/>
          <w:color w:val="231F20"/>
          <w:w w:val="90"/>
          <w:sz w:val="24"/>
          <w:szCs w:val="24"/>
        </w:rPr>
        <w:t>Dati</w:t>
      </w:r>
      <w:r w:rsidRPr="00943362">
        <w:rPr>
          <w:rFonts w:ascii="Calibri" w:eastAsia="Palatino Linotype" w:hAnsi="Calibri" w:cs="Palatino Linotype"/>
          <w:b/>
          <w:bCs/>
          <w:color w:val="231F20"/>
          <w:spacing w:val="6"/>
          <w:w w:val="90"/>
          <w:sz w:val="24"/>
          <w:szCs w:val="24"/>
        </w:rPr>
        <w:t xml:space="preserve"> </w:t>
      </w:r>
      <w:r w:rsidRPr="00943362">
        <w:rPr>
          <w:rFonts w:ascii="Calibri" w:eastAsia="Palatino Linotype" w:hAnsi="Calibri" w:cs="Palatino Linotype"/>
          <w:b/>
          <w:bCs/>
          <w:color w:val="231F20"/>
          <w:w w:val="90"/>
          <w:sz w:val="24"/>
          <w:szCs w:val="24"/>
        </w:rPr>
        <w:t>generali</w:t>
      </w:r>
    </w:p>
    <w:p w:rsidR="00943362" w:rsidRPr="00943362" w:rsidRDefault="00943362" w:rsidP="00943362">
      <w:pPr>
        <w:widowControl w:val="0"/>
        <w:spacing w:before="1" w:after="0" w:line="240" w:lineRule="auto"/>
        <w:rPr>
          <w:rFonts w:ascii="Palatino Linotype" w:eastAsia="Cambria" w:hAnsi="Cambria" w:cs="Cambria"/>
          <w:b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423"/>
        <w:gridCol w:w="4423"/>
      </w:tblGrid>
      <w:tr w:rsidR="00943362" w:rsidRPr="00943362" w:rsidTr="00ED5CC9">
        <w:trPr>
          <w:trHeight w:hRule="exact" w:val="534"/>
        </w:trPr>
        <w:tc>
          <w:tcPr>
            <w:tcW w:w="4423" w:type="dxa"/>
          </w:tcPr>
          <w:p w:rsidR="00943362" w:rsidRPr="00943362" w:rsidRDefault="00943362" w:rsidP="00943362">
            <w:pPr>
              <w:spacing w:before="12"/>
              <w:rPr>
                <w:rFonts w:ascii="Palatino Linotype" w:eastAsia="Cambria" w:hAnsi="Cambria" w:cs="Cambria"/>
                <w:b/>
                <w:sz w:val="20"/>
                <w:szCs w:val="20"/>
              </w:rPr>
            </w:pPr>
          </w:p>
          <w:p w:rsidR="00943362" w:rsidRPr="00943362" w:rsidRDefault="00943362" w:rsidP="00943362">
            <w:pPr>
              <w:tabs>
                <w:tab w:val="center" w:pos="2337"/>
              </w:tabs>
              <w:ind w:left="75" w:right="58"/>
              <w:rPr>
                <w:rFonts w:ascii="Cambria" w:eastAsia="Cambria" w:hAnsi="Cambria" w:cs="Cambria"/>
                <w:sz w:val="20"/>
                <w:szCs w:val="20"/>
              </w:rPr>
            </w:pPr>
            <w:r w:rsidRPr="00943362">
              <w:rPr>
                <w:rFonts w:ascii="Cambria" w:eastAsia="Cambria" w:hAnsi="Cambria" w:cs="Cambria"/>
                <w:color w:val="231F20"/>
                <w:sz w:val="20"/>
                <w:szCs w:val="20"/>
              </w:rPr>
              <w:t xml:space="preserve">Nome e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20"/>
                <w:szCs w:val="20"/>
              </w:rPr>
              <w:t>cognome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20"/>
                <w:szCs w:val="20"/>
              </w:rPr>
              <w:tab/>
              <w:t xml:space="preserve">                                   </w:t>
            </w:r>
          </w:p>
        </w:tc>
        <w:tc>
          <w:tcPr>
            <w:tcW w:w="4423" w:type="dxa"/>
          </w:tcPr>
          <w:p w:rsidR="00943362" w:rsidRPr="00943362" w:rsidRDefault="00943362" w:rsidP="00943362">
            <w:pPr>
              <w:spacing w:before="12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943362" w:rsidRPr="00943362" w:rsidRDefault="00943362" w:rsidP="00943362">
            <w:pPr>
              <w:ind w:right="61"/>
              <w:jc w:val="right"/>
              <w:rPr>
                <w:rFonts w:ascii="Cambria" w:eastAsia="Cambria" w:hAnsi="Cambria" w:cs="Cambria"/>
                <w:sz w:val="16"/>
                <w:szCs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130"/>
                <w:sz w:val="16"/>
                <w:szCs w:val="16"/>
              </w:rPr>
              <w:t>………………………………………………</w:t>
            </w:r>
          </w:p>
        </w:tc>
      </w:tr>
      <w:tr w:rsidR="00943362" w:rsidRPr="00943362" w:rsidTr="00ED5CC9">
        <w:trPr>
          <w:trHeight w:hRule="exact" w:val="538"/>
        </w:trPr>
        <w:tc>
          <w:tcPr>
            <w:tcW w:w="4423" w:type="dxa"/>
          </w:tcPr>
          <w:p w:rsidR="00943362" w:rsidRPr="00943362" w:rsidRDefault="00943362" w:rsidP="00943362">
            <w:pPr>
              <w:spacing w:before="4"/>
              <w:rPr>
                <w:rFonts w:ascii="Palatino Linotype" w:eastAsia="Cambria" w:hAnsi="Cambria" w:cs="Cambria"/>
                <w:b/>
                <w:sz w:val="20"/>
                <w:szCs w:val="20"/>
              </w:rPr>
            </w:pPr>
          </w:p>
          <w:p w:rsidR="00943362" w:rsidRPr="00943362" w:rsidRDefault="00943362" w:rsidP="00943362">
            <w:pPr>
              <w:ind w:left="75" w:right="58"/>
              <w:rPr>
                <w:rFonts w:ascii="Cambria" w:eastAsia="Cambria" w:hAnsi="Cambria" w:cs="Cambria"/>
                <w:sz w:val="20"/>
                <w:szCs w:val="20"/>
              </w:rPr>
            </w:pPr>
            <w:r w:rsidRPr="00943362">
              <w:rPr>
                <w:rFonts w:ascii="Cambria" w:eastAsia="Cambria" w:hAnsi="Cambria" w:cs="Cambria"/>
                <w:color w:val="231F20"/>
                <w:sz w:val="20"/>
                <w:szCs w:val="20"/>
              </w:rPr>
              <w:t xml:space="preserve">Data di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20"/>
                <w:szCs w:val="20"/>
              </w:rPr>
              <w:t>nascita</w:t>
            </w:r>
            <w:proofErr w:type="spellEnd"/>
          </w:p>
        </w:tc>
        <w:tc>
          <w:tcPr>
            <w:tcW w:w="4423" w:type="dxa"/>
          </w:tcPr>
          <w:p w:rsidR="00943362" w:rsidRPr="00943362" w:rsidRDefault="00943362" w:rsidP="00943362">
            <w:pPr>
              <w:spacing w:before="4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943362" w:rsidRPr="00943362" w:rsidRDefault="00943362" w:rsidP="00943362">
            <w:pPr>
              <w:ind w:right="61"/>
              <w:jc w:val="right"/>
              <w:rPr>
                <w:rFonts w:ascii="Cambria" w:eastAsia="Cambria" w:hAnsi="Cambria" w:cs="Cambria"/>
                <w:sz w:val="16"/>
                <w:szCs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130"/>
                <w:sz w:val="16"/>
                <w:szCs w:val="16"/>
              </w:rPr>
              <w:t>………………………………………………</w:t>
            </w:r>
          </w:p>
        </w:tc>
      </w:tr>
      <w:tr w:rsidR="00943362" w:rsidRPr="00943362" w:rsidTr="00ED5CC9">
        <w:trPr>
          <w:trHeight w:hRule="exact" w:val="538"/>
        </w:trPr>
        <w:tc>
          <w:tcPr>
            <w:tcW w:w="4423" w:type="dxa"/>
          </w:tcPr>
          <w:p w:rsidR="00943362" w:rsidRPr="00943362" w:rsidRDefault="00943362" w:rsidP="00943362">
            <w:pPr>
              <w:spacing w:before="4"/>
              <w:rPr>
                <w:rFonts w:ascii="Palatino Linotype" w:eastAsia="Cambria" w:hAnsi="Cambria" w:cs="Cambria"/>
                <w:b/>
                <w:sz w:val="20"/>
                <w:szCs w:val="20"/>
              </w:rPr>
            </w:pPr>
          </w:p>
          <w:p w:rsidR="00943362" w:rsidRPr="00943362" w:rsidRDefault="00943362" w:rsidP="00943362">
            <w:pPr>
              <w:ind w:left="75" w:right="58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20"/>
                <w:szCs w:val="20"/>
              </w:rPr>
              <w:t>Classe</w:t>
            </w:r>
            <w:proofErr w:type="spellEnd"/>
          </w:p>
        </w:tc>
        <w:tc>
          <w:tcPr>
            <w:tcW w:w="4423" w:type="dxa"/>
          </w:tcPr>
          <w:p w:rsidR="00943362" w:rsidRPr="00943362" w:rsidRDefault="00943362" w:rsidP="00943362">
            <w:pPr>
              <w:spacing w:before="4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943362" w:rsidRPr="00943362" w:rsidRDefault="00943362" w:rsidP="00943362">
            <w:pPr>
              <w:ind w:right="61"/>
              <w:jc w:val="right"/>
              <w:rPr>
                <w:rFonts w:ascii="Cambria" w:eastAsia="Cambria" w:hAnsi="Cambria" w:cs="Cambria"/>
                <w:sz w:val="16"/>
                <w:szCs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130"/>
                <w:sz w:val="16"/>
                <w:szCs w:val="16"/>
              </w:rPr>
              <w:t>………………………………………………</w:t>
            </w:r>
          </w:p>
        </w:tc>
      </w:tr>
      <w:tr w:rsidR="00943362" w:rsidRPr="00943362" w:rsidTr="00ED5CC9">
        <w:trPr>
          <w:trHeight w:hRule="exact" w:val="538"/>
        </w:trPr>
        <w:tc>
          <w:tcPr>
            <w:tcW w:w="4423" w:type="dxa"/>
          </w:tcPr>
          <w:p w:rsidR="00943362" w:rsidRPr="00943362" w:rsidRDefault="00943362" w:rsidP="00943362">
            <w:pPr>
              <w:spacing w:before="4"/>
              <w:rPr>
                <w:rFonts w:ascii="Palatino Linotype" w:eastAsia="Cambria" w:hAnsi="Cambria" w:cs="Cambria"/>
                <w:b/>
                <w:sz w:val="20"/>
                <w:szCs w:val="20"/>
              </w:rPr>
            </w:pPr>
          </w:p>
          <w:p w:rsidR="00943362" w:rsidRPr="00943362" w:rsidRDefault="00943362" w:rsidP="00943362">
            <w:pPr>
              <w:ind w:left="75" w:right="58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20"/>
                <w:szCs w:val="20"/>
              </w:rPr>
              <w:t>Insegnante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20"/>
                <w:szCs w:val="20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20"/>
                <w:szCs w:val="20"/>
              </w:rPr>
              <w:t>coordinatore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20"/>
                <w:szCs w:val="20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20"/>
                <w:szCs w:val="20"/>
              </w:rPr>
              <w:t>della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20"/>
                <w:szCs w:val="20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20"/>
                <w:szCs w:val="20"/>
              </w:rPr>
              <w:t>classe</w:t>
            </w:r>
            <w:proofErr w:type="spellEnd"/>
          </w:p>
        </w:tc>
        <w:tc>
          <w:tcPr>
            <w:tcW w:w="4423" w:type="dxa"/>
          </w:tcPr>
          <w:p w:rsidR="00943362" w:rsidRPr="00943362" w:rsidRDefault="00943362" w:rsidP="00943362">
            <w:pPr>
              <w:spacing w:before="4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943362" w:rsidRPr="00943362" w:rsidRDefault="00943362" w:rsidP="00943362">
            <w:pPr>
              <w:ind w:right="61"/>
              <w:jc w:val="right"/>
              <w:rPr>
                <w:rFonts w:ascii="Cambria" w:eastAsia="Cambria" w:hAnsi="Cambria" w:cs="Cambria"/>
                <w:sz w:val="16"/>
                <w:szCs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130"/>
                <w:sz w:val="16"/>
                <w:szCs w:val="16"/>
              </w:rPr>
              <w:t>………………………………………………</w:t>
            </w:r>
          </w:p>
        </w:tc>
      </w:tr>
      <w:tr w:rsidR="00943362" w:rsidRPr="00943362" w:rsidTr="00ED5CC9">
        <w:trPr>
          <w:trHeight w:hRule="exact" w:val="1256"/>
        </w:trPr>
        <w:tc>
          <w:tcPr>
            <w:tcW w:w="4423" w:type="dxa"/>
          </w:tcPr>
          <w:p w:rsidR="00943362" w:rsidRPr="00943362" w:rsidRDefault="00943362" w:rsidP="00943362">
            <w:pPr>
              <w:spacing w:before="4"/>
              <w:rPr>
                <w:rFonts w:ascii="Palatino Linotype" w:eastAsia="Cambria" w:hAnsi="Cambria" w:cs="Cambria"/>
                <w:b/>
                <w:sz w:val="20"/>
                <w:szCs w:val="20"/>
              </w:rPr>
            </w:pPr>
          </w:p>
          <w:p w:rsidR="00943362" w:rsidRPr="00943362" w:rsidRDefault="00943362" w:rsidP="00943362">
            <w:pPr>
              <w:ind w:left="75" w:right="58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20"/>
                <w:szCs w:val="20"/>
              </w:rPr>
              <w:t>Diagnosi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20"/>
                <w:szCs w:val="20"/>
              </w:rPr>
              <w:t xml:space="preserve"> medico-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20"/>
                <w:szCs w:val="20"/>
              </w:rPr>
              <w:t>specialistica</w:t>
            </w:r>
            <w:proofErr w:type="spellEnd"/>
          </w:p>
        </w:tc>
        <w:tc>
          <w:tcPr>
            <w:tcW w:w="4423" w:type="dxa"/>
          </w:tcPr>
          <w:p w:rsidR="00943362" w:rsidRPr="00943362" w:rsidRDefault="00943362" w:rsidP="00943362">
            <w:pPr>
              <w:ind w:left="75" w:right="63"/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</w:pPr>
            <w:proofErr w:type="spellStart"/>
            <w:proofErr w:type="gramStart"/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>redatta</w:t>
            </w:r>
            <w:proofErr w:type="spellEnd"/>
            <w:proofErr w:type="gramEnd"/>
            <w:r w:rsidRPr="00943362">
              <w:rPr>
                <w:rFonts w:ascii="Cambria" w:eastAsia="Cambria" w:hAnsi="Cambria" w:cs="Cambria"/>
                <w:color w:val="231F20"/>
                <w:spacing w:val="60"/>
                <w:w w:val="115"/>
                <w:sz w:val="16"/>
                <w:szCs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>in</w:t>
            </w:r>
            <w:r w:rsidRPr="00943362">
              <w:rPr>
                <w:rFonts w:ascii="Cambria" w:eastAsia="Cambria" w:hAnsi="Cambria" w:cs="Cambria"/>
                <w:color w:val="231F20"/>
                <w:spacing w:val="60"/>
                <w:w w:val="115"/>
                <w:sz w:val="16"/>
                <w:szCs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 xml:space="preserve">data……………………… </w:t>
            </w:r>
            <w:r w:rsidRPr="00943362">
              <w:rPr>
                <w:rFonts w:ascii="Cambria" w:eastAsia="Cambria" w:hAnsi="Cambria" w:cs="Cambria"/>
                <w:color w:val="231F20"/>
                <w:spacing w:val="10"/>
                <w:w w:val="115"/>
                <w:sz w:val="16"/>
                <w:szCs w:val="16"/>
              </w:rPr>
              <w:t xml:space="preserve">da……………………………………………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>presso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 xml:space="preserve">………………………………………… </w:t>
            </w:r>
          </w:p>
          <w:p w:rsidR="00943362" w:rsidRPr="00943362" w:rsidRDefault="00943362" w:rsidP="00943362">
            <w:pPr>
              <w:ind w:left="75" w:right="6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proofErr w:type="gramStart"/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>aggiornata</w:t>
            </w:r>
            <w:proofErr w:type="spellEnd"/>
            <w:proofErr w:type="gramEnd"/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 xml:space="preserve"> in data …………………………… </w:t>
            </w:r>
            <w:r w:rsidRPr="00943362">
              <w:rPr>
                <w:rFonts w:ascii="Cambria" w:eastAsia="Cambria" w:hAnsi="Cambria" w:cs="Cambria"/>
                <w:color w:val="231F20"/>
                <w:spacing w:val="10"/>
                <w:w w:val="115"/>
                <w:sz w:val="16"/>
                <w:szCs w:val="16"/>
              </w:rPr>
              <w:t xml:space="preserve">da……………………………………………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>presso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>…………………………………………</w:t>
            </w:r>
          </w:p>
        </w:tc>
      </w:tr>
      <w:tr w:rsidR="00943362" w:rsidRPr="00943362" w:rsidTr="00ED5CC9">
        <w:trPr>
          <w:trHeight w:hRule="exact" w:val="896"/>
        </w:trPr>
        <w:tc>
          <w:tcPr>
            <w:tcW w:w="4423" w:type="dxa"/>
          </w:tcPr>
          <w:p w:rsidR="00943362" w:rsidRPr="00943362" w:rsidRDefault="00943362" w:rsidP="00943362">
            <w:pPr>
              <w:spacing w:before="4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943362" w:rsidRPr="00943362" w:rsidRDefault="00943362" w:rsidP="00943362">
            <w:pPr>
              <w:ind w:left="75" w:right="58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20"/>
                <w:szCs w:val="20"/>
              </w:rPr>
              <w:t>Interventi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20"/>
                <w:szCs w:val="20"/>
              </w:rPr>
              <w:t>pregressi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20"/>
                <w:szCs w:val="20"/>
              </w:rPr>
              <w:t xml:space="preserve"> e/o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20"/>
                <w:szCs w:val="20"/>
              </w:rPr>
              <w:t>contemporanei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20"/>
                <w:szCs w:val="20"/>
              </w:rPr>
              <w:t xml:space="preserve"> al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20"/>
                <w:szCs w:val="20"/>
              </w:rPr>
              <w:t>percorso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20"/>
                <w:szCs w:val="20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20"/>
                <w:szCs w:val="20"/>
              </w:rPr>
              <w:t>scolastico</w:t>
            </w:r>
            <w:proofErr w:type="spellEnd"/>
          </w:p>
        </w:tc>
        <w:tc>
          <w:tcPr>
            <w:tcW w:w="4423" w:type="dxa"/>
          </w:tcPr>
          <w:p w:rsidR="00943362" w:rsidRPr="00943362" w:rsidRDefault="00943362" w:rsidP="00943362">
            <w:pPr>
              <w:ind w:left="75" w:right="72"/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>Effettuati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 xml:space="preserve"> da………………………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>presso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>…………………………………………</w:t>
            </w:r>
          </w:p>
          <w:p w:rsidR="00943362" w:rsidRPr="00943362" w:rsidRDefault="00943362" w:rsidP="00943362">
            <w:pPr>
              <w:ind w:left="75" w:right="72"/>
              <w:rPr>
                <w:rFonts w:ascii="Cambria" w:eastAsia="Cambria" w:hAnsi="Cambria" w:cs="Cambria"/>
                <w:sz w:val="16"/>
                <w:szCs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>periodo</w:t>
            </w:r>
            <w:proofErr w:type="spellEnd"/>
            <w:proofErr w:type="gramEnd"/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 xml:space="preserve"> e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>frequenza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 xml:space="preserve">…………………………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>modalità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115"/>
                <w:sz w:val="16"/>
                <w:szCs w:val="16"/>
              </w:rPr>
              <w:t>………………………………………</w:t>
            </w:r>
          </w:p>
        </w:tc>
      </w:tr>
    </w:tbl>
    <w:p w:rsidR="00943362" w:rsidRPr="00943362" w:rsidRDefault="00943362" w:rsidP="00943362">
      <w:pPr>
        <w:spacing w:after="200" w:line="240" w:lineRule="atLeast"/>
        <w:jc w:val="both"/>
        <w:rPr>
          <w:rFonts w:ascii="Calibri" w:eastAsia="Calibri" w:hAnsi="Calibri" w:cs="Times New Roman"/>
          <w:sz w:val="24"/>
        </w:rPr>
        <w:sectPr w:rsidR="00943362" w:rsidRPr="00943362">
          <w:pgSz w:w="11060" w:h="15880"/>
          <w:pgMar w:top="860" w:right="740" w:bottom="900" w:left="740" w:header="0" w:footer="662" w:gutter="0"/>
          <w:cols w:space="720"/>
        </w:sectPr>
      </w:pPr>
    </w:p>
    <w:p w:rsidR="00943362" w:rsidRPr="00943362" w:rsidRDefault="00943362" w:rsidP="00943362">
      <w:pPr>
        <w:widowControl w:val="0"/>
        <w:numPr>
          <w:ilvl w:val="0"/>
          <w:numId w:val="21"/>
        </w:numPr>
        <w:tabs>
          <w:tab w:val="left" w:pos="351"/>
        </w:tabs>
        <w:spacing w:before="4"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r w:rsidRPr="00943362">
        <w:rPr>
          <w:rFonts w:ascii="Calibri" w:eastAsia="Calibri" w:hAnsi="Calibri" w:cs="Times New Roman"/>
          <w:b/>
          <w:color w:val="231F20"/>
          <w:w w:val="95"/>
          <w:sz w:val="24"/>
        </w:rPr>
        <w:lastRenderedPageBreak/>
        <w:t>Funzionamento</w:t>
      </w:r>
      <w:r w:rsidRPr="00943362">
        <w:rPr>
          <w:rFonts w:ascii="Calibri" w:eastAsia="Calibri" w:hAnsi="Calibri" w:cs="Times New Roman"/>
          <w:b/>
          <w:color w:val="231F20"/>
          <w:spacing w:val="-33"/>
          <w:w w:val="95"/>
          <w:sz w:val="24"/>
        </w:rPr>
        <w:t xml:space="preserve"> </w:t>
      </w:r>
      <w:r w:rsidRPr="00943362">
        <w:rPr>
          <w:rFonts w:ascii="Calibri" w:eastAsia="Calibri" w:hAnsi="Calibri" w:cs="Times New Roman"/>
          <w:b/>
          <w:color w:val="231F20"/>
          <w:w w:val="95"/>
          <w:sz w:val="24"/>
        </w:rPr>
        <w:t>delle</w:t>
      </w:r>
      <w:r w:rsidRPr="00943362">
        <w:rPr>
          <w:rFonts w:ascii="Calibri" w:eastAsia="Calibri" w:hAnsi="Calibri" w:cs="Times New Roman"/>
          <w:b/>
          <w:color w:val="231F20"/>
          <w:spacing w:val="-33"/>
          <w:w w:val="95"/>
          <w:sz w:val="24"/>
        </w:rPr>
        <w:t xml:space="preserve"> </w:t>
      </w:r>
      <w:r w:rsidRPr="00943362">
        <w:rPr>
          <w:rFonts w:ascii="Calibri" w:eastAsia="Calibri" w:hAnsi="Calibri" w:cs="Times New Roman"/>
          <w:b/>
          <w:color w:val="231F20"/>
          <w:w w:val="95"/>
          <w:sz w:val="24"/>
        </w:rPr>
        <w:t>abilità</w:t>
      </w:r>
      <w:r w:rsidRPr="00943362">
        <w:rPr>
          <w:rFonts w:ascii="Calibri" w:eastAsia="Calibri" w:hAnsi="Calibri" w:cs="Times New Roman"/>
          <w:b/>
          <w:color w:val="231F20"/>
          <w:spacing w:val="-33"/>
          <w:w w:val="95"/>
          <w:sz w:val="24"/>
        </w:rPr>
        <w:t xml:space="preserve"> </w:t>
      </w:r>
      <w:r w:rsidRPr="00943362">
        <w:rPr>
          <w:rFonts w:ascii="Calibri" w:eastAsia="Calibri" w:hAnsi="Calibri" w:cs="Times New Roman"/>
          <w:b/>
          <w:color w:val="231F20"/>
          <w:w w:val="95"/>
          <w:sz w:val="24"/>
        </w:rPr>
        <w:t>di</w:t>
      </w:r>
      <w:r w:rsidRPr="00943362">
        <w:rPr>
          <w:rFonts w:ascii="Calibri" w:eastAsia="Calibri" w:hAnsi="Calibri" w:cs="Times New Roman"/>
          <w:b/>
          <w:color w:val="231F20"/>
          <w:spacing w:val="-33"/>
          <w:w w:val="95"/>
          <w:sz w:val="24"/>
        </w:rPr>
        <w:t xml:space="preserve"> </w:t>
      </w:r>
      <w:r w:rsidRPr="00943362">
        <w:rPr>
          <w:rFonts w:ascii="Calibri" w:eastAsia="Calibri" w:hAnsi="Calibri" w:cs="Times New Roman"/>
          <w:b/>
          <w:color w:val="231F20"/>
          <w:w w:val="95"/>
          <w:sz w:val="24"/>
        </w:rPr>
        <w:t>lettura,</w:t>
      </w:r>
      <w:r w:rsidRPr="00943362">
        <w:rPr>
          <w:rFonts w:ascii="Calibri" w:eastAsia="Calibri" w:hAnsi="Calibri" w:cs="Times New Roman"/>
          <w:b/>
          <w:color w:val="231F20"/>
          <w:spacing w:val="-33"/>
          <w:w w:val="95"/>
          <w:sz w:val="24"/>
        </w:rPr>
        <w:t xml:space="preserve"> </w:t>
      </w:r>
      <w:r w:rsidRPr="00943362">
        <w:rPr>
          <w:rFonts w:ascii="Calibri" w:eastAsia="Calibri" w:hAnsi="Calibri" w:cs="Times New Roman"/>
          <w:b/>
          <w:color w:val="231F20"/>
          <w:w w:val="95"/>
          <w:sz w:val="24"/>
        </w:rPr>
        <w:t>scrittura</w:t>
      </w:r>
      <w:r w:rsidRPr="00943362">
        <w:rPr>
          <w:rFonts w:ascii="Calibri" w:eastAsia="Calibri" w:hAnsi="Calibri" w:cs="Times New Roman"/>
          <w:b/>
          <w:color w:val="231F20"/>
          <w:spacing w:val="-33"/>
          <w:w w:val="95"/>
          <w:sz w:val="24"/>
        </w:rPr>
        <w:t xml:space="preserve"> </w:t>
      </w:r>
      <w:r w:rsidRPr="00943362">
        <w:rPr>
          <w:rFonts w:ascii="Calibri" w:eastAsia="Calibri" w:hAnsi="Calibri" w:cs="Times New Roman"/>
          <w:b/>
          <w:color w:val="231F20"/>
          <w:w w:val="95"/>
          <w:sz w:val="24"/>
        </w:rPr>
        <w:t>e</w:t>
      </w:r>
      <w:r w:rsidRPr="00943362">
        <w:rPr>
          <w:rFonts w:ascii="Calibri" w:eastAsia="Calibri" w:hAnsi="Calibri" w:cs="Times New Roman"/>
          <w:b/>
          <w:color w:val="231F20"/>
          <w:spacing w:val="-33"/>
          <w:w w:val="95"/>
          <w:sz w:val="24"/>
        </w:rPr>
        <w:t xml:space="preserve"> </w:t>
      </w:r>
      <w:r w:rsidRPr="00943362">
        <w:rPr>
          <w:rFonts w:ascii="Calibri" w:eastAsia="Calibri" w:hAnsi="Calibri" w:cs="Times New Roman"/>
          <w:b/>
          <w:color w:val="231F20"/>
          <w:w w:val="95"/>
          <w:sz w:val="24"/>
        </w:rPr>
        <w:t>calcolo</w:t>
      </w:r>
    </w:p>
    <w:p w:rsidR="00943362" w:rsidRPr="00943362" w:rsidRDefault="00943362" w:rsidP="00943362">
      <w:pPr>
        <w:widowControl w:val="0"/>
        <w:spacing w:before="4" w:after="1" w:line="240" w:lineRule="auto"/>
        <w:rPr>
          <w:rFonts w:ascii="Palatino Linotype" w:eastAsia="Cambria" w:hAnsi="Cambria" w:cs="Cambria"/>
          <w:b/>
          <w:sz w:val="21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2551"/>
        <w:gridCol w:w="2551"/>
        <w:gridCol w:w="2542"/>
      </w:tblGrid>
      <w:tr w:rsidR="00943362" w:rsidRPr="00943362" w:rsidTr="00ED5CC9">
        <w:trPr>
          <w:trHeight w:hRule="exact" w:val="835"/>
        </w:trPr>
        <w:tc>
          <w:tcPr>
            <w:tcW w:w="1691" w:type="dxa"/>
            <w:vMerge w:val="restart"/>
          </w:tcPr>
          <w:p w:rsidR="00943362" w:rsidRPr="00943362" w:rsidRDefault="00943362" w:rsidP="00943362">
            <w:pPr>
              <w:spacing w:before="12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Lettura</w:t>
            </w:r>
            <w:proofErr w:type="spellEnd"/>
          </w:p>
        </w:tc>
        <w:tc>
          <w:tcPr>
            <w:tcW w:w="2551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BCBEC0"/>
          </w:tcPr>
          <w:p w:rsidR="00943362" w:rsidRPr="00943362" w:rsidRDefault="00943362" w:rsidP="00943362">
            <w:pPr>
              <w:spacing w:before="12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ind w:left="75"/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Elementi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desunti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dalla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diagnosi</w:t>
            </w:r>
            <w:proofErr w:type="spellEnd"/>
          </w:p>
        </w:tc>
        <w:tc>
          <w:tcPr>
            <w:tcW w:w="2541" w:type="dxa"/>
            <w:shd w:val="clear" w:color="auto" w:fill="BCBEC0"/>
          </w:tcPr>
          <w:p w:rsidR="00943362" w:rsidRPr="00943362" w:rsidRDefault="00943362" w:rsidP="00943362">
            <w:pPr>
              <w:spacing w:before="12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ind w:left="75"/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>Elementi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>desunti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>dall’osservazione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 xml:space="preserve"> in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>classe</w:t>
            </w:r>
            <w:proofErr w:type="spellEnd"/>
          </w:p>
        </w:tc>
      </w:tr>
      <w:tr w:rsidR="00943362" w:rsidRPr="00943362" w:rsidTr="00ED5CC9">
        <w:trPr>
          <w:trHeight w:hRule="exact" w:val="560"/>
        </w:trPr>
        <w:tc>
          <w:tcPr>
            <w:tcW w:w="1691" w:type="dxa"/>
            <w:vMerge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943362" w:rsidRPr="00943362" w:rsidRDefault="00943362" w:rsidP="00943362">
            <w:pPr>
              <w:spacing w:before="4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ind w:left="75"/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Velocità</w:t>
            </w:r>
            <w:proofErr w:type="spellEnd"/>
          </w:p>
        </w:tc>
        <w:tc>
          <w:tcPr>
            <w:tcW w:w="2551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41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943362" w:rsidRPr="00943362" w:rsidTr="00ED5CC9">
        <w:trPr>
          <w:trHeight w:hRule="exact" w:val="560"/>
        </w:trPr>
        <w:tc>
          <w:tcPr>
            <w:tcW w:w="1691" w:type="dxa"/>
            <w:vMerge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943362" w:rsidRPr="00943362" w:rsidRDefault="00943362" w:rsidP="00943362">
            <w:pPr>
              <w:spacing w:before="4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ind w:left="75"/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Correttezza</w:t>
            </w:r>
            <w:proofErr w:type="spellEnd"/>
          </w:p>
        </w:tc>
        <w:tc>
          <w:tcPr>
            <w:tcW w:w="2551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41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943362" w:rsidRPr="00943362" w:rsidTr="00ED5CC9">
        <w:trPr>
          <w:trHeight w:hRule="exact" w:val="560"/>
        </w:trPr>
        <w:tc>
          <w:tcPr>
            <w:tcW w:w="1691" w:type="dxa"/>
            <w:vMerge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943362" w:rsidRPr="00943362" w:rsidRDefault="00943362" w:rsidP="00943362">
            <w:pPr>
              <w:spacing w:before="3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spacing w:before="1"/>
              <w:ind w:left="75"/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Comprensione</w:t>
            </w:r>
            <w:proofErr w:type="spellEnd"/>
          </w:p>
        </w:tc>
        <w:tc>
          <w:tcPr>
            <w:tcW w:w="2551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41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943362" w:rsidRPr="00943362" w:rsidTr="00ED5CC9">
        <w:trPr>
          <w:trHeight w:hRule="exact" w:val="840"/>
        </w:trPr>
        <w:tc>
          <w:tcPr>
            <w:tcW w:w="1691" w:type="dxa"/>
            <w:vMerge w:val="restart"/>
          </w:tcPr>
          <w:p w:rsidR="00943362" w:rsidRPr="00943362" w:rsidRDefault="00943362" w:rsidP="00943362">
            <w:pPr>
              <w:spacing w:before="3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spacing w:before="1"/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Scrittura</w:t>
            </w:r>
            <w:proofErr w:type="spellEnd"/>
          </w:p>
        </w:tc>
        <w:tc>
          <w:tcPr>
            <w:tcW w:w="2551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BCBEC0"/>
          </w:tcPr>
          <w:p w:rsidR="00943362" w:rsidRPr="00943362" w:rsidRDefault="00943362" w:rsidP="00943362">
            <w:pPr>
              <w:spacing w:before="3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spacing w:before="1"/>
              <w:ind w:left="75"/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Elementi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desunti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dalla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diagnosi</w:t>
            </w:r>
            <w:proofErr w:type="spellEnd"/>
          </w:p>
        </w:tc>
        <w:tc>
          <w:tcPr>
            <w:tcW w:w="2541" w:type="dxa"/>
            <w:shd w:val="clear" w:color="auto" w:fill="BCBEC0"/>
          </w:tcPr>
          <w:p w:rsidR="00943362" w:rsidRPr="00943362" w:rsidRDefault="00943362" w:rsidP="00943362">
            <w:pPr>
              <w:spacing w:before="3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spacing w:before="1"/>
              <w:ind w:left="75"/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>Elementi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>desunti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>dall’osservazione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 xml:space="preserve"> in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>classe</w:t>
            </w:r>
            <w:proofErr w:type="spellEnd"/>
          </w:p>
        </w:tc>
      </w:tr>
      <w:tr w:rsidR="00943362" w:rsidRPr="00943362" w:rsidTr="00ED5CC9">
        <w:trPr>
          <w:trHeight w:hRule="exact" w:val="560"/>
        </w:trPr>
        <w:tc>
          <w:tcPr>
            <w:tcW w:w="1691" w:type="dxa"/>
            <w:vMerge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943362" w:rsidRPr="00943362" w:rsidRDefault="00943362" w:rsidP="00943362">
            <w:pPr>
              <w:spacing w:before="3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spacing w:before="1"/>
              <w:ind w:left="75"/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Grafia</w:t>
            </w:r>
            <w:proofErr w:type="spellEnd"/>
          </w:p>
        </w:tc>
        <w:tc>
          <w:tcPr>
            <w:tcW w:w="2551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41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943362" w:rsidRPr="00943362" w:rsidTr="00ED5CC9">
        <w:trPr>
          <w:trHeight w:hRule="exact" w:val="560"/>
        </w:trPr>
        <w:tc>
          <w:tcPr>
            <w:tcW w:w="1691" w:type="dxa"/>
            <w:vMerge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943362" w:rsidRPr="00943362" w:rsidRDefault="00943362" w:rsidP="00943362">
            <w:pPr>
              <w:spacing w:before="3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ind w:left="75"/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Tipologia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 xml:space="preserve"> di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errori</w:t>
            </w:r>
            <w:proofErr w:type="spellEnd"/>
          </w:p>
        </w:tc>
        <w:tc>
          <w:tcPr>
            <w:tcW w:w="2551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41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943362" w:rsidRPr="00943362" w:rsidTr="00ED5CC9">
        <w:trPr>
          <w:trHeight w:hRule="exact" w:val="560"/>
        </w:trPr>
        <w:tc>
          <w:tcPr>
            <w:tcW w:w="1691" w:type="dxa"/>
            <w:vMerge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943362" w:rsidRPr="00943362" w:rsidRDefault="00943362" w:rsidP="00943362">
            <w:pPr>
              <w:spacing w:before="3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ind w:left="75"/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Produzione</w:t>
            </w:r>
            <w:proofErr w:type="spellEnd"/>
          </w:p>
        </w:tc>
        <w:tc>
          <w:tcPr>
            <w:tcW w:w="2551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41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943362" w:rsidRPr="00943362" w:rsidTr="00ED5CC9">
        <w:trPr>
          <w:trHeight w:hRule="exact" w:val="840"/>
        </w:trPr>
        <w:tc>
          <w:tcPr>
            <w:tcW w:w="1691" w:type="dxa"/>
            <w:vMerge w:val="restart"/>
          </w:tcPr>
          <w:p w:rsidR="00943362" w:rsidRPr="00943362" w:rsidRDefault="00943362" w:rsidP="00943362">
            <w:pPr>
              <w:spacing w:before="3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Calcolo</w:t>
            </w:r>
            <w:proofErr w:type="spellEnd"/>
          </w:p>
        </w:tc>
        <w:tc>
          <w:tcPr>
            <w:tcW w:w="2551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BCBEC0"/>
          </w:tcPr>
          <w:p w:rsidR="00943362" w:rsidRPr="00943362" w:rsidRDefault="00943362" w:rsidP="00943362">
            <w:pPr>
              <w:spacing w:before="3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ind w:left="75"/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Elementi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desunti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dalla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diagnosi</w:t>
            </w:r>
            <w:proofErr w:type="spellEnd"/>
          </w:p>
        </w:tc>
        <w:tc>
          <w:tcPr>
            <w:tcW w:w="2541" w:type="dxa"/>
            <w:shd w:val="clear" w:color="auto" w:fill="BCBEC0"/>
          </w:tcPr>
          <w:p w:rsidR="00943362" w:rsidRPr="00943362" w:rsidRDefault="00943362" w:rsidP="00943362">
            <w:pPr>
              <w:spacing w:before="3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ind w:left="75"/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>Elementi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>desunti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>dall’osservazione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 xml:space="preserve"> in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>classe</w:t>
            </w:r>
            <w:proofErr w:type="spellEnd"/>
          </w:p>
        </w:tc>
      </w:tr>
      <w:tr w:rsidR="00943362" w:rsidRPr="00943362" w:rsidTr="00ED5CC9">
        <w:trPr>
          <w:trHeight w:hRule="exact" w:val="560"/>
        </w:trPr>
        <w:tc>
          <w:tcPr>
            <w:tcW w:w="1691" w:type="dxa"/>
            <w:vMerge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943362" w:rsidRPr="00943362" w:rsidRDefault="00943362" w:rsidP="00943362">
            <w:pPr>
              <w:spacing w:before="3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ind w:left="75"/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Mentale</w:t>
            </w:r>
            <w:proofErr w:type="spellEnd"/>
          </w:p>
        </w:tc>
        <w:tc>
          <w:tcPr>
            <w:tcW w:w="2551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41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943362" w:rsidRPr="00943362" w:rsidTr="00ED5CC9">
        <w:trPr>
          <w:trHeight w:hRule="exact" w:val="560"/>
        </w:trPr>
        <w:tc>
          <w:tcPr>
            <w:tcW w:w="1691" w:type="dxa"/>
            <w:vMerge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943362" w:rsidRPr="00943362" w:rsidRDefault="00943362" w:rsidP="00943362">
            <w:pPr>
              <w:spacing w:before="3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ind w:left="75"/>
              <w:rPr>
                <w:rFonts w:ascii="Calibri" w:eastAsia="Cambria" w:hAnsi="Calibri" w:cs="Cambria"/>
                <w:sz w:val="18"/>
                <w:szCs w:val="18"/>
              </w:rPr>
            </w:pPr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 xml:space="preserve">Per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95"/>
                <w:sz w:val="18"/>
                <w:szCs w:val="18"/>
              </w:rPr>
              <w:t>iscritto</w:t>
            </w:r>
            <w:proofErr w:type="spellEnd"/>
          </w:p>
        </w:tc>
        <w:tc>
          <w:tcPr>
            <w:tcW w:w="2551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41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943362" w:rsidRPr="00943362" w:rsidTr="00ED5CC9">
        <w:trPr>
          <w:trHeight w:hRule="exact" w:val="840"/>
        </w:trPr>
        <w:tc>
          <w:tcPr>
            <w:tcW w:w="1691" w:type="dxa"/>
            <w:vMerge w:val="restart"/>
          </w:tcPr>
          <w:p w:rsidR="00943362" w:rsidRPr="00943362" w:rsidRDefault="00943362" w:rsidP="00943362">
            <w:pPr>
              <w:spacing w:before="3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Altro</w:t>
            </w:r>
            <w:proofErr w:type="spellEnd"/>
          </w:p>
        </w:tc>
        <w:tc>
          <w:tcPr>
            <w:tcW w:w="7644" w:type="dxa"/>
            <w:gridSpan w:val="3"/>
          </w:tcPr>
          <w:p w:rsidR="00943362" w:rsidRPr="00943362" w:rsidRDefault="00943362" w:rsidP="00943362">
            <w:pPr>
              <w:spacing w:before="3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ind w:left="75"/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proofErr w:type="gram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Eventuali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 xml:space="preserve"> 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disturbi</w:t>
            </w:r>
            <w:proofErr w:type="spellEnd"/>
            <w:proofErr w:type="gramEnd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 xml:space="preserve"> 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nell’area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 xml:space="preserve"> 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>motorio-prassica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sz w:val="18"/>
                <w:szCs w:val="18"/>
              </w:rPr>
              <w:t xml:space="preserve">:   </w:t>
            </w:r>
            <w:r w:rsidRPr="00943362">
              <w:rPr>
                <w:rFonts w:ascii="Calibri" w:eastAsia="Cambria" w:hAnsi="Calibri" w:cs="Cambria"/>
                <w:color w:val="231F20"/>
                <w:w w:val="115"/>
                <w:sz w:val="18"/>
                <w:szCs w:val="18"/>
              </w:rPr>
              <w:t>………………………………</w:t>
            </w:r>
          </w:p>
        </w:tc>
      </w:tr>
      <w:tr w:rsidR="00943362" w:rsidRPr="00943362" w:rsidTr="00ED5CC9">
        <w:trPr>
          <w:trHeight w:hRule="exact" w:val="840"/>
        </w:trPr>
        <w:tc>
          <w:tcPr>
            <w:tcW w:w="1691" w:type="dxa"/>
            <w:vMerge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7644" w:type="dxa"/>
            <w:gridSpan w:val="3"/>
          </w:tcPr>
          <w:p w:rsidR="00943362" w:rsidRPr="00943362" w:rsidRDefault="00943362" w:rsidP="00943362">
            <w:pPr>
              <w:spacing w:before="3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ind w:left="75"/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proofErr w:type="gramStart"/>
            <w:r w:rsidRPr="00943362">
              <w:rPr>
                <w:rFonts w:ascii="Calibri" w:eastAsia="Cambria" w:hAnsi="Calibri" w:cs="Cambria"/>
                <w:color w:val="231F20"/>
                <w:w w:val="110"/>
                <w:sz w:val="18"/>
                <w:szCs w:val="18"/>
              </w:rPr>
              <w:t>Ulteriori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w w:val="110"/>
                <w:sz w:val="18"/>
                <w:szCs w:val="18"/>
              </w:rPr>
              <w:t xml:space="preserve"> 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110"/>
                <w:sz w:val="18"/>
                <w:szCs w:val="18"/>
              </w:rPr>
              <w:t>disturbi</w:t>
            </w:r>
            <w:proofErr w:type="spellEnd"/>
            <w:proofErr w:type="gramEnd"/>
            <w:r w:rsidRPr="00943362">
              <w:rPr>
                <w:rFonts w:ascii="Calibri" w:eastAsia="Cambria" w:hAnsi="Calibri" w:cs="Cambria"/>
                <w:color w:val="231F20"/>
                <w:w w:val="110"/>
                <w:sz w:val="18"/>
                <w:szCs w:val="18"/>
              </w:rPr>
              <w:t xml:space="preserve"> 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110"/>
                <w:sz w:val="18"/>
                <w:szCs w:val="18"/>
              </w:rPr>
              <w:t>associati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w w:val="110"/>
                <w:sz w:val="18"/>
                <w:szCs w:val="18"/>
              </w:rPr>
              <w:t xml:space="preserve">:   </w:t>
            </w:r>
            <w:r w:rsidRPr="00943362">
              <w:rPr>
                <w:rFonts w:ascii="Calibri" w:eastAsia="Cambria" w:hAnsi="Calibri" w:cs="Cambria"/>
                <w:color w:val="231F20"/>
                <w:w w:val="115"/>
                <w:sz w:val="18"/>
                <w:szCs w:val="18"/>
              </w:rPr>
              <w:t>……………………………………………………</w:t>
            </w:r>
          </w:p>
        </w:tc>
      </w:tr>
      <w:tr w:rsidR="00943362" w:rsidRPr="00943362" w:rsidTr="00ED5CC9">
        <w:trPr>
          <w:trHeight w:hRule="exact" w:val="840"/>
        </w:trPr>
        <w:tc>
          <w:tcPr>
            <w:tcW w:w="1691" w:type="dxa"/>
            <w:vMerge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7644" w:type="dxa"/>
            <w:gridSpan w:val="3"/>
          </w:tcPr>
          <w:p w:rsidR="00943362" w:rsidRPr="00943362" w:rsidRDefault="00943362" w:rsidP="00943362">
            <w:pPr>
              <w:spacing w:before="3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ind w:left="75"/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105"/>
                <w:sz w:val="18"/>
                <w:szCs w:val="18"/>
              </w:rPr>
              <w:t>Bilinguismo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w w:val="105"/>
                <w:sz w:val="18"/>
                <w:szCs w:val="18"/>
              </w:rPr>
              <w:t xml:space="preserve">   </w:t>
            </w:r>
            <w:proofErr w:type="gramStart"/>
            <w:r w:rsidRPr="00943362">
              <w:rPr>
                <w:rFonts w:ascii="Calibri" w:eastAsia="Cambria" w:hAnsi="Calibri" w:cs="Cambria"/>
                <w:color w:val="231F20"/>
                <w:w w:val="115"/>
                <w:sz w:val="18"/>
                <w:szCs w:val="18"/>
              </w:rPr>
              <w:t xml:space="preserve">o </w:t>
            </w:r>
            <w:r w:rsidRPr="00943362">
              <w:rPr>
                <w:rFonts w:ascii="Calibri" w:eastAsia="Cambria" w:hAnsi="Calibri" w:cs="Cambria"/>
                <w:color w:val="231F20"/>
                <w:spacing w:val="60"/>
                <w:w w:val="115"/>
                <w:sz w:val="18"/>
                <w:szCs w:val="18"/>
              </w:rPr>
              <w:t xml:space="preserve">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105"/>
                <w:sz w:val="18"/>
                <w:szCs w:val="18"/>
              </w:rPr>
              <w:t>Italiano</w:t>
            </w:r>
            <w:proofErr w:type="spellEnd"/>
            <w:proofErr w:type="gramEnd"/>
            <w:r w:rsidRPr="00943362">
              <w:rPr>
                <w:rFonts w:ascii="Calibri" w:eastAsia="Cambria" w:hAnsi="Calibri" w:cs="Cambria"/>
                <w:color w:val="231F20"/>
                <w:w w:val="105"/>
                <w:sz w:val="18"/>
                <w:szCs w:val="18"/>
              </w:rPr>
              <w:t xml:space="preserve">   L2: </w:t>
            </w:r>
            <w:r w:rsidRPr="00943362">
              <w:rPr>
                <w:rFonts w:ascii="Calibri" w:eastAsia="Cambria" w:hAnsi="Calibri" w:cs="Cambria"/>
                <w:color w:val="231F20"/>
                <w:spacing w:val="50"/>
                <w:w w:val="105"/>
                <w:sz w:val="18"/>
                <w:szCs w:val="18"/>
              </w:rPr>
              <w:t xml:space="preserve"> </w:t>
            </w:r>
            <w:r w:rsidRPr="00943362">
              <w:rPr>
                <w:rFonts w:ascii="Calibri" w:eastAsia="Cambria" w:hAnsi="Calibri" w:cs="Cambria"/>
                <w:color w:val="231F20"/>
                <w:w w:val="115"/>
                <w:sz w:val="18"/>
                <w:szCs w:val="18"/>
              </w:rPr>
              <w:t>……………………………………………………</w:t>
            </w:r>
          </w:p>
        </w:tc>
      </w:tr>
      <w:tr w:rsidR="00943362" w:rsidRPr="00943362" w:rsidTr="00ED5CC9">
        <w:trPr>
          <w:trHeight w:hRule="exact" w:val="840"/>
        </w:trPr>
        <w:tc>
          <w:tcPr>
            <w:tcW w:w="1691" w:type="dxa"/>
            <w:vMerge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7644" w:type="dxa"/>
            <w:gridSpan w:val="3"/>
          </w:tcPr>
          <w:p w:rsidR="00943362" w:rsidRPr="00943362" w:rsidRDefault="00943362" w:rsidP="00943362">
            <w:pPr>
              <w:spacing w:before="3"/>
              <w:rPr>
                <w:rFonts w:ascii="Calibri" w:eastAsia="Cambria" w:hAnsi="Calibri" w:cs="Cambria"/>
                <w:b/>
                <w:sz w:val="18"/>
                <w:szCs w:val="18"/>
              </w:rPr>
            </w:pPr>
          </w:p>
          <w:p w:rsidR="00943362" w:rsidRPr="00943362" w:rsidRDefault="00943362" w:rsidP="00943362">
            <w:pPr>
              <w:ind w:left="75"/>
              <w:rPr>
                <w:rFonts w:ascii="Calibri" w:eastAsia="Cambria" w:hAnsi="Calibri" w:cs="Cambria"/>
                <w:sz w:val="18"/>
                <w:szCs w:val="18"/>
              </w:rPr>
            </w:pP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110"/>
                <w:sz w:val="18"/>
                <w:szCs w:val="18"/>
              </w:rPr>
              <w:t>Livello</w:t>
            </w:r>
            <w:proofErr w:type="spellEnd"/>
            <w:r w:rsidRPr="00943362">
              <w:rPr>
                <w:rFonts w:ascii="Calibri" w:eastAsia="Cambria" w:hAnsi="Calibri" w:cs="Cambria"/>
                <w:color w:val="231F20"/>
                <w:w w:val="110"/>
                <w:sz w:val="18"/>
                <w:szCs w:val="18"/>
              </w:rPr>
              <w:t xml:space="preserve">   </w:t>
            </w:r>
            <w:proofErr w:type="gramStart"/>
            <w:r w:rsidRPr="00943362">
              <w:rPr>
                <w:rFonts w:ascii="Calibri" w:eastAsia="Cambria" w:hAnsi="Calibri" w:cs="Cambria"/>
                <w:color w:val="231F20"/>
                <w:w w:val="115"/>
                <w:sz w:val="18"/>
                <w:szCs w:val="18"/>
              </w:rPr>
              <w:t xml:space="preserve">di </w:t>
            </w:r>
            <w:r w:rsidRPr="00943362">
              <w:rPr>
                <w:rFonts w:ascii="Calibri" w:eastAsia="Cambria" w:hAnsi="Calibri" w:cs="Cambria"/>
                <w:color w:val="231F20"/>
                <w:spacing w:val="60"/>
                <w:w w:val="115"/>
                <w:sz w:val="18"/>
                <w:szCs w:val="18"/>
              </w:rPr>
              <w:t xml:space="preserve"> </w:t>
            </w:r>
            <w:proofErr w:type="spellStart"/>
            <w:r w:rsidRPr="00943362">
              <w:rPr>
                <w:rFonts w:ascii="Calibri" w:eastAsia="Cambria" w:hAnsi="Calibri" w:cs="Cambria"/>
                <w:color w:val="231F20"/>
                <w:w w:val="110"/>
                <w:sz w:val="18"/>
                <w:szCs w:val="18"/>
              </w:rPr>
              <w:t>autonomia</w:t>
            </w:r>
            <w:proofErr w:type="spellEnd"/>
            <w:proofErr w:type="gramEnd"/>
            <w:r w:rsidRPr="00943362">
              <w:rPr>
                <w:rFonts w:ascii="Calibri" w:eastAsia="Cambria" w:hAnsi="Calibri" w:cs="Cambria"/>
                <w:color w:val="231F20"/>
                <w:w w:val="110"/>
                <w:sz w:val="18"/>
                <w:szCs w:val="18"/>
              </w:rPr>
              <w:t xml:space="preserve">:    </w:t>
            </w:r>
            <w:r w:rsidRPr="00943362">
              <w:rPr>
                <w:rFonts w:ascii="Calibri" w:eastAsia="Cambria" w:hAnsi="Calibri" w:cs="Cambria"/>
                <w:color w:val="231F20"/>
                <w:w w:val="115"/>
                <w:sz w:val="18"/>
                <w:szCs w:val="18"/>
              </w:rPr>
              <w:t>…………………………………………………………</w:t>
            </w:r>
          </w:p>
        </w:tc>
      </w:tr>
    </w:tbl>
    <w:p w:rsidR="00943362" w:rsidRPr="00943362" w:rsidRDefault="00943362" w:rsidP="00943362">
      <w:pPr>
        <w:spacing w:after="200" w:line="240" w:lineRule="atLeast"/>
        <w:jc w:val="both"/>
        <w:rPr>
          <w:rFonts w:ascii="Calibri" w:eastAsia="Calibri" w:hAnsi="Calibri" w:cs="Times New Roman"/>
          <w:sz w:val="24"/>
        </w:rPr>
        <w:sectPr w:rsidR="00943362" w:rsidRPr="00943362">
          <w:pgSz w:w="11060" w:h="15880"/>
          <w:pgMar w:top="860" w:right="740" w:bottom="900" w:left="740" w:header="0" w:footer="662" w:gutter="0"/>
          <w:cols w:space="720"/>
        </w:sectPr>
      </w:pPr>
    </w:p>
    <w:p w:rsidR="00943362" w:rsidRPr="00943362" w:rsidRDefault="00943362" w:rsidP="00943362">
      <w:pPr>
        <w:widowControl w:val="0"/>
        <w:numPr>
          <w:ilvl w:val="0"/>
          <w:numId w:val="21"/>
        </w:numPr>
        <w:tabs>
          <w:tab w:val="left" w:pos="351"/>
        </w:tabs>
        <w:spacing w:before="4"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r w:rsidRPr="00943362">
        <w:rPr>
          <w:rFonts w:ascii="Calibri" w:eastAsia="Calibri" w:hAnsi="Calibri" w:cs="Times New Roman"/>
          <w:b/>
          <w:color w:val="231F20"/>
          <w:w w:val="95"/>
          <w:sz w:val="24"/>
        </w:rPr>
        <w:lastRenderedPageBreak/>
        <w:t>Didattica</w:t>
      </w:r>
      <w:r w:rsidRPr="00943362">
        <w:rPr>
          <w:rFonts w:ascii="Calibri" w:eastAsia="Calibri" w:hAnsi="Calibri" w:cs="Times New Roman"/>
          <w:b/>
          <w:color w:val="231F20"/>
          <w:spacing w:val="-34"/>
          <w:w w:val="95"/>
          <w:sz w:val="24"/>
        </w:rPr>
        <w:t xml:space="preserve"> </w:t>
      </w:r>
      <w:r w:rsidRPr="00943362">
        <w:rPr>
          <w:rFonts w:ascii="Calibri" w:eastAsia="Calibri" w:hAnsi="Calibri" w:cs="Times New Roman"/>
          <w:b/>
          <w:color w:val="231F20"/>
          <w:w w:val="95"/>
          <w:sz w:val="24"/>
        </w:rPr>
        <w:t>personalizzata</w:t>
      </w:r>
      <w:r w:rsidRPr="00943362">
        <w:rPr>
          <w:rFonts w:ascii="Calibri" w:eastAsia="Calibri" w:hAnsi="Calibri" w:cs="Times New Roman"/>
          <w:b/>
          <w:color w:val="231F20"/>
          <w:spacing w:val="-34"/>
          <w:w w:val="95"/>
          <w:sz w:val="24"/>
        </w:rPr>
        <w:t xml:space="preserve"> </w:t>
      </w:r>
      <w:r w:rsidRPr="00943362">
        <w:rPr>
          <w:rFonts w:ascii="Calibri" w:eastAsia="Calibri" w:hAnsi="Calibri" w:cs="Times New Roman"/>
          <w:b/>
          <w:color w:val="231F20"/>
          <w:w w:val="95"/>
          <w:sz w:val="24"/>
        </w:rPr>
        <w:t>dell’alunno/a……………………………….</w:t>
      </w:r>
      <w:r w:rsidRPr="00943362">
        <w:rPr>
          <w:rFonts w:ascii="Calibri" w:eastAsia="Calibri" w:hAnsi="Calibri" w:cs="Times New Roman"/>
          <w:color w:val="231F20"/>
          <w:w w:val="95"/>
          <w:sz w:val="24"/>
        </w:rPr>
        <w:t>Classe</w:t>
      </w:r>
      <w:r w:rsidRPr="00943362">
        <w:rPr>
          <w:rFonts w:ascii="Calibri" w:eastAsia="Calibri" w:hAnsi="Calibri" w:cs="Times New Roman"/>
          <w:color w:val="231F20"/>
          <w:spacing w:val="-34"/>
          <w:w w:val="95"/>
          <w:sz w:val="24"/>
        </w:rPr>
        <w:t xml:space="preserve">…... </w:t>
      </w:r>
      <w:proofErr w:type="spellStart"/>
      <w:r w:rsidRPr="00943362">
        <w:rPr>
          <w:rFonts w:ascii="Calibri" w:eastAsia="Calibri" w:hAnsi="Calibri" w:cs="Times New Roman"/>
          <w:color w:val="231F20"/>
          <w:spacing w:val="-34"/>
          <w:w w:val="95"/>
          <w:sz w:val="24"/>
        </w:rPr>
        <w:t>Sez</w:t>
      </w:r>
      <w:proofErr w:type="spellEnd"/>
      <w:r w:rsidRPr="00943362">
        <w:rPr>
          <w:rFonts w:ascii="Calibri" w:eastAsia="Calibri" w:hAnsi="Calibri" w:cs="Times New Roman"/>
          <w:color w:val="231F20"/>
          <w:spacing w:val="-34"/>
          <w:w w:val="95"/>
          <w:sz w:val="24"/>
        </w:rPr>
        <w:t>…… Indirizzo……………………</w:t>
      </w:r>
      <w:proofErr w:type="gramStart"/>
      <w:r w:rsidRPr="00943362">
        <w:rPr>
          <w:rFonts w:ascii="Calibri" w:eastAsia="Calibri" w:hAnsi="Calibri" w:cs="Times New Roman"/>
          <w:color w:val="231F20"/>
          <w:spacing w:val="-34"/>
          <w:w w:val="95"/>
          <w:sz w:val="24"/>
        </w:rPr>
        <w:t>..</w:t>
      </w:r>
      <w:proofErr w:type="gramEnd"/>
    </w:p>
    <w:p w:rsidR="00943362" w:rsidRPr="00943362" w:rsidRDefault="00943362" w:rsidP="00943362">
      <w:pPr>
        <w:widowControl w:val="0"/>
        <w:tabs>
          <w:tab w:val="left" w:pos="351"/>
        </w:tabs>
        <w:spacing w:before="4" w:after="0" w:line="240" w:lineRule="auto"/>
        <w:ind w:left="350"/>
        <w:rPr>
          <w:rFonts w:ascii="Calibri" w:eastAsia="Calibri" w:hAnsi="Calibri" w:cs="Times New Roman"/>
          <w:b/>
          <w:sz w:val="24"/>
        </w:rPr>
      </w:pPr>
    </w:p>
    <w:p w:rsidR="00943362" w:rsidRPr="00943362" w:rsidRDefault="00943362" w:rsidP="00943362">
      <w:pPr>
        <w:widowControl w:val="0"/>
        <w:spacing w:after="0" w:line="240" w:lineRule="auto"/>
        <w:rPr>
          <w:rFonts w:ascii="Calibri" w:eastAsia="Cambria" w:hAnsi="Calibri" w:cs="Cambria"/>
          <w:sz w:val="16"/>
          <w:szCs w:val="16"/>
        </w:rPr>
      </w:pPr>
      <w:r w:rsidRPr="00943362">
        <w:rPr>
          <w:rFonts w:ascii="Calibri" w:eastAsia="Cambria" w:hAnsi="Calibri" w:cs="Cambria"/>
          <w:sz w:val="16"/>
          <w:szCs w:val="16"/>
        </w:rPr>
        <w:t>(</w:t>
      </w:r>
      <w:r w:rsidRPr="00943362">
        <w:rPr>
          <w:rFonts w:ascii="Calibri" w:eastAsia="Cambria" w:hAnsi="Calibri" w:cs="Cambria"/>
          <w:i/>
          <w:sz w:val="16"/>
          <w:szCs w:val="16"/>
        </w:rPr>
        <w:t xml:space="preserve">Segnalare nel riquadro sottostante con una crocetta le metodologie che </w:t>
      </w:r>
      <w:proofErr w:type="gramStart"/>
      <w:r w:rsidRPr="00943362">
        <w:rPr>
          <w:rFonts w:ascii="Calibri" w:eastAsia="Cambria" w:hAnsi="Calibri" w:cs="Cambria"/>
          <w:i/>
          <w:sz w:val="16"/>
          <w:szCs w:val="16"/>
        </w:rPr>
        <w:t xml:space="preserve">si </w:t>
      </w:r>
      <w:proofErr w:type="gramEnd"/>
      <w:r w:rsidRPr="00943362">
        <w:rPr>
          <w:rFonts w:ascii="Calibri" w:eastAsia="Cambria" w:hAnsi="Calibri" w:cs="Cambria"/>
          <w:i/>
          <w:sz w:val="16"/>
          <w:szCs w:val="16"/>
        </w:rPr>
        <w:t>intendono attuare</w:t>
      </w:r>
      <w:r w:rsidRPr="00943362">
        <w:rPr>
          <w:rFonts w:ascii="Calibri" w:eastAsia="Cambria" w:hAnsi="Calibri" w:cs="Cambria"/>
          <w:sz w:val="16"/>
          <w:szCs w:val="16"/>
        </w:rPr>
        <w:t>)</w:t>
      </w:r>
    </w:p>
    <w:p w:rsidR="00943362" w:rsidRPr="00943362" w:rsidRDefault="00943362" w:rsidP="00943362">
      <w:pPr>
        <w:widowControl w:val="0"/>
        <w:spacing w:before="1" w:after="0" w:line="240" w:lineRule="auto"/>
        <w:rPr>
          <w:rFonts w:ascii="Calibri" w:eastAsia="Cambria" w:hAnsi="Calibri" w:cs="Cambria"/>
          <w:b/>
          <w:sz w:val="16"/>
          <w:szCs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35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</w:tblGrid>
      <w:tr w:rsidR="00943362" w:rsidRPr="00943362" w:rsidTr="00ED5CC9">
        <w:trPr>
          <w:trHeight w:hRule="exact" w:val="1595"/>
        </w:trPr>
        <w:tc>
          <w:tcPr>
            <w:tcW w:w="3226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5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>Italiano</w:t>
            </w:r>
            <w:proofErr w:type="spellEnd"/>
          </w:p>
        </w:tc>
        <w:tc>
          <w:tcPr>
            <w:tcW w:w="283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>Matematica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>/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>Fisica</w:t>
            </w:r>
            <w:proofErr w:type="spellEnd"/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Lingua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straniera</w:t>
            </w:r>
            <w:proofErr w:type="spellEnd"/>
          </w:p>
        </w:tc>
        <w:tc>
          <w:tcPr>
            <w:tcW w:w="283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114"/>
                <w:sz w:val="16"/>
              </w:rPr>
              <w:t>II</w:t>
            </w:r>
            <w:r w:rsidRPr="00943362">
              <w:rPr>
                <w:rFonts w:ascii="Cambria" w:eastAsia="Cambria" w:hAnsi="Cambria" w:cs="Cambria"/>
                <w:color w:val="231F20"/>
                <w:spacing w:val="4"/>
                <w:sz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lingua</w:t>
            </w:r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114"/>
                <w:sz w:val="16"/>
              </w:rPr>
              <w:t>III</w:t>
            </w:r>
            <w:r w:rsidRPr="00943362">
              <w:rPr>
                <w:rFonts w:ascii="Cambria" w:eastAsia="Cambria" w:hAnsi="Cambria" w:cs="Cambria"/>
                <w:color w:val="231F20"/>
                <w:spacing w:val="4"/>
                <w:sz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lingua</w:t>
            </w:r>
          </w:p>
        </w:tc>
        <w:tc>
          <w:tcPr>
            <w:tcW w:w="283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>Scienze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>Umane</w:t>
            </w:r>
            <w:proofErr w:type="spellEnd"/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9"/>
                <w:sz w:val="16"/>
              </w:rPr>
              <w:t>Diritto</w:t>
            </w:r>
            <w:proofErr w:type="spellEnd"/>
          </w:p>
        </w:tc>
        <w:tc>
          <w:tcPr>
            <w:tcW w:w="283" w:type="dxa"/>
            <w:textDirection w:val="tbRl"/>
          </w:tcPr>
          <w:p w:rsidR="00943362" w:rsidRPr="00943362" w:rsidRDefault="00943362" w:rsidP="00943362">
            <w:pPr>
              <w:spacing w:before="54" w:line="180" w:lineRule="exact"/>
              <w:ind w:left="85" w:right="140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98"/>
                <w:sz w:val="16"/>
              </w:rPr>
              <w:t>Latino</w:t>
            </w:r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7"/>
                <w:sz w:val="16"/>
              </w:rPr>
              <w:t>Scienze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7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7"/>
                <w:sz w:val="16"/>
              </w:rPr>
              <w:t>Naturali</w:t>
            </w:r>
            <w:proofErr w:type="spellEnd"/>
          </w:p>
        </w:tc>
        <w:tc>
          <w:tcPr>
            <w:tcW w:w="283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Geo/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Storia</w:t>
            </w:r>
            <w:proofErr w:type="spellEnd"/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sz w:val="16"/>
              </w:rPr>
              <w:t>Filosofia</w:t>
            </w:r>
            <w:proofErr w:type="spellEnd"/>
          </w:p>
        </w:tc>
        <w:tc>
          <w:tcPr>
            <w:tcW w:w="283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98"/>
                <w:sz w:val="16"/>
              </w:rPr>
              <w:t>Arte</w:t>
            </w:r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sz w:val="16"/>
              </w:rPr>
              <w:t>Scienze</w:t>
            </w:r>
            <w:proofErr w:type="spellEnd"/>
            <w:r w:rsidRPr="00943362">
              <w:rPr>
                <w:rFonts w:ascii="Cambria" w:eastAsia="Cambria" w:hAnsi="Cambria" w:cs="Cambria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sz w:val="16"/>
              </w:rPr>
              <w:t>motorie</w:t>
            </w:r>
            <w:proofErr w:type="spellEnd"/>
          </w:p>
        </w:tc>
        <w:tc>
          <w:tcPr>
            <w:tcW w:w="283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>Storia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>della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>Musica</w:t>
            </w:r>
            <w:proofErr w:type="spellEnd"/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sz w:val="16"/>
              </w:rPr>
              <w:t>Tecnologia</w:t>
            </w:r>
            <w:proofErr w:type="spellEnd"/>
            <w:r w:rsidRPr="00943362">
              <w:rPr>
                <w:rFonts w:ascii="Cambria" w:eastAsia="Cambria" w:hAnsi="Cambria" w:cs="Cambria"/>
                <w:sz w:val="16"/>
              </w:rPr>
              <w:t xml:space="preserve"> musicale</w:t>
            </w:r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sz w:val="16"/>
              </w:rPr>
              <w:t xml:space="preserve">Tec. An. </w:t>
            </w:r>
            <w:proofErr w:type="spellStart"/>
            <w:r w:rsidRPr="00943362">
              <w:rPr>
                <w:rFonts w:ascii="Cambria" w:eastAsia="Cambria" w:hAnsi="Cambria" w:cs="Cambria"/>
                <w:sz w:val="16"/>
              </w:rPr>
              <w:t>Comp.Mus</w:t>
            </w:r>
            <w:proofErr w:type="spellEnd"/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sz w:val="16"/>
              </w:rPr>
              <w:t>Musica</w:t>
            </w:r>
            <w:proofErr w:type="spellEnd"/>
            <w:r w:rsidRPr="00943362">
              <w:rPr>
                <w:rFonts w:ascii="Cambria" w:eastAsia="Cambria" w:hAnsi="Cambria" w:cs="Cambria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sz w:val="16"/>
              </w:rPr>
              <w:t>d’insieme</w:t>
            </w:r>
            <w:proofErr w:type="spellEnd"/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sz w:val="16"/>
              </w:rPr>
              <w:t xml:space="preserve">Primo </w:t>
            </w:r>
            <w:proofErr w:type="spellStart"/>
            <w:r w:rsidRPr="00943362">
              <w:rPr>
                <w:rFonts w:ascii="Cambria" w:eastAsia="Cambria" w:hAnsi="Cambria" w:cs="Cambria"/>
                <w:sz w:val="16"/>
              </w:rPr>
              <w:t>strumento</w:t>
            </w:r>
            <w:proofErr w:type="spellEnd"/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sz w:val="16"/>
              </w:rPr>
              <w:t xml:space="preserve">Secondo </w:t>
            </w:r>
            <w:proofErr w:type="spellStart"/>
            <w:r w:rsidRPr="00943362">
              <w:rPr>
                <w:rFonts w:ascii="Cambria" w:eastAsia="Cambria" w:hAnsi="Cambria" w:cs="Cambria"/>
                <w:sz w:val="16"/>
              </w:rPr>
              <w:t>strumento</w:t>
            </w:r>
            <w:proofErr w:type="spellEnd"/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  <w:shd w:val="clear" w:color="auto" w:fill="BCBEC0"/>
          </w:tcPr>
          <w:p w:rsidR="00943362" w:rsidRPr="00943362" w:rsidRDefault="00943362" w:rsidP="00943362">
            <w:pPr>
              <w:spacing w:before="30"/>
              <w:ind w:left="75" w:right="212"/>
              <w:rPr>
                <w:rFonts w:ascii="Palatino Linotype" w:eastAsia="Cambria" w:hAnsi="Cambria" w:cs="Cambria"/>
                <w:b/>
                <w:sz w:val="16"/>
              </w:rPr>
            </w:pPr>
            <w:proofErr w:type="spellStart"/>
            <w:r w:rsidRPr="00943362">
              <w:rPr>
                <w:rFonts w:ascii="Palatino Linotype" w:eastAsia="Cambria" w:hAnsi="Cambria" w:cs="Cambria"/>
                <w:b/>
                <w:color w:val="231F20"/>
                <w:w w:val="90"/>
                <w:sz w:val="16"/>
              </w:rPr>
              <w:t>Metodologie</w:t>
            </w:r>
            <w:proofErr w:type="spellEnd"/>
            <w:r w:rsidRPr="00943362">
              <w:rPr>
                <w:rFonts w:ascii="Palatino Linotype" w:eastAsia="Cambria" w:hAnsi="Cambria" w:cs="Cambria"/>
                <w:b/>
                <w:color w:val="231F20"/>
                <w:w w:val="90"/>
                <w:sz w:val="16"/>
              </w:rPr>
              <w:t xml:space="preserve"> e </w:t>
            </w:r>
            <w:proofErr w:type="spellStart"/>
            <w:r w:rsidRPr="00943362">
              <w:rPr>
                <w:rFonts w:ascii="Palatino Linotype" w:eastAsia="Cambria" w:hAnsi="Cambria" w:cs="Cambria"/>
                <w:b/>
                <w:color w:val="231F20"/>
                <w:w w:val="90"/>
                <w:sz w:val="16"/>
              </w:rPr>
              <w:t>strategie</w:t>
            </w:r>
            <w:proofErr w:type="spellEnd"/>
          </w:p>
        </w:tc>
        <w:tc>
          <w:tcPr>
            <w:tcW w:w="355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6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Lavoro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di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gruppo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6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Azioni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di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tutoraggio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6"/>
              <w:ind w:left="75" w:right="212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Cooperative learning</w:t>
            </w:r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6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Attività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di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tipo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laboratoriale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6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proofErr w:type="gram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Mappe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concettuali</w:t>
            </w:r>
            <w:proofErr w:type="spellEnd"/>
            <w:proofErr w:type="gram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6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Semplificazione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del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testo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mediante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schemi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  <w:shd w:val="clear" w:color="auto" w:fill="BCBEC0"/>
          </w:tcPr>
          <w:p w:rsidR="00943362" w:rsidRPr="00943362" w:rsidRDefault="00943362" w:rsidP="00943362">
            <w:pPr>
              <w:spacing w:before="30"/>
              <w:ind w:left="75" w:right="212"/>
              <w:rPr>
                <w:rFonts w:ascii="Palatino Linotype" w:eastAsia="Cambria" w:hAnsi="Cambria" w:cs="Cambria"/>
                <w:b/>
                <w:sz w:val="16"/>
              </w:rPr>
            </w:pPr>
            <w:proofErr w:type="spellStart"/>
            <w:r w:rsidRPr="00943362">
              <w:rPr>
                <w:rFonts w:ascii="Palatino Linotype" w:eastAsia="Cambria" w:hAnsi="Cambria" w:cs="Cambria"/>
                <w:b/>
                <w:color w:val="231F20"/>
                <w:w w:val="90"/>
                <w:sz w:val="16"/>
              </w:rPr>
              <w:t>Misure</w:t>
            </w:r>
            <w:proofErr w:type="spellEnd"/>
            <w:r w:rsidRPr="00943362">
              <w:rPr>
                <w:rFonts w:ascii="Palatino Linotype" w:eastAsia="Cambria" w:hAnsi="Cambria" w:cs="Cambria"/>
                <w:b/>
                <w:color w:val="231F20"/>
                <w:w w:val="90"/>
                <w:sz w:val="16"/>
              </w:rPr>
              <w:t xml:space="preserve"> </w:t>
            </w:r>
            <w:proofErr w:type="spellStart"/>
            <w:r w:rsidRPr="00943362">
              <w:rPr>
                <w:rFonts w:ascii="Palatino Linotype" w:eastAsia="Cambria" w:hAnsi="Cambria" w:cs="Cambria"/>
                <w:b/>
                <w:color w:val="231F20"/>
                <w:w w:val="90"/>
                <w:sz w:val="16"/>
              </w:rPr>
              <w:t>dispensative</w:t>
            </w:r>
            <w:proofErr w:type="spellEnd"/>
          </w:p>
        </w:tc>
        <w:tc>
          <w:tcPr>
            <w:tcW w:w="355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6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Lettura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ad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alta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voce</w:t>
            </w:r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6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Scrittura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sotto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dettatura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6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Prendere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appunti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6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Copiatura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dalla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lavagna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6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Uso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del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vocabolario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cartaceo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465"/>
        </w:trPr>
        <w:tc>
          <w:tcPr>
            <w:tcW w:w="3226" w:type="dxa"/>
          </w:tcPr>
          <w:p w:rsidR="00943362" w:rsidRPr="00943362" w:rsidRDefault="00943362" w:rsidP="00943362">
            <w:pPr>
              <w:spacing w:before="54" w:line="180" w:lineRule="exact"/>
              <w:ind w:left="75" w:right="528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Studio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mnemonico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di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formule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,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tabelle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,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definizioni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465"/>
        </w:trPr>
        <w:tc>
          <w:tcPr>
            <w:tcW w:w="3226" w:type="dxa"/>
          </w:tcPr>
          <w:p w:rsidR="00943362" w:rsidRPr="00943362" w:rsidRDefault="00943362" w:rsidP="00943362">
            <w:pPr>
              <w:spacing w:before="54" w:line="180" w:lineRule="exact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Sostituzione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della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scrittura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con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linguaggio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verbale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e/o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iconografico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6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Riduzione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degli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esercizi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di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compito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465"/>
        </w:trPr>
        <w:tc>
          <w:tcPr>
            <w:tcW w:w="3226" w:type="dxa"/>
          </w:tcPr>
          <w:p w:rsidR="00943362" w:rsidRPr="00943362" w:rsidRDefault="00943362" w:rsidP="00943362">
            <w:pPr>
              <w:spacing w:before="55" w:line="180" w:lineRule="exact"/>
              <w:ind w:left="75" w:right="420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Riduzione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-20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degli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-20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esercizi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-20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nella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-20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verifica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-20"/>
                <w:sz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o</w:t>
            </w:r>
            <w:r w:rsidRPr="00943362">
              <w:rPr>
                <w:rFonts w:ascii="Cambria" w:eastAsia="Cambria" w:hAnsi="Cambria" w:cs="Cambria"/>
                <w:color w:val="231F20"/>
                <w:spacing w:val="-20"/>
                <w:sz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in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alternativa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tempi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più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1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lunghi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  <w:shd w:val="clear" w:color="auto" w:fill="BCBEC0"/>
          </w:tcPr>
          <w:p w:rsidR="00943362" w:rsidRPr="00943362" w:rsidRDefault="00943362" w:rsidP="00943362">
            <w:pPr>
              <w:spacing w:before="31"/>
              <w:ind w:left="75" w:right="212"/>
              <w:rPr>
                <w:rFonts w:ascii="Palatino Linotype" w:eastAsia="Cambria" w:hAnsi="Cambria" w:cs="Cambria"/>
                <w:b/>
                <w:sz w:val="16"/>
              </w:rPr>
            </w:pPr>
            <w:proofErr w:type="spellStart"/>
            <w:r w:rsidRPr="00943362">
              <w:rPr>
                <w:rFonts w:ascii="Palatino Linotype" w:eastAsia="Cambria" w:hAnsi="Cambria" w:cs="Cambria"/>
                <w:b/>
                <w:color w:val="231F20"/>
                <w:w w:val="90"/>
                <w:sz w:val="16"/>
              </w:rPr>
              <w:t>Strumenti</w:t>
            </w:r>
            <w:proofErr w:type="spellEnd"/>
            <w:r w:rsidRPr="00943362">
              <w:rPr>
                <w:rFonts w:ascii="Palatino Linotype" w:eastAsia="Cambria" w:hAnsi="Cambria" w:cs="Cambria"/>
                <w:b/>
                <w:color w:val="231F20"/>
                <w:w w:val="90"/>
                <w:sz w:val="16"/>
              </w:rPr>
              <w:t xml:space="preserve"> </w:t>
            </w:r>
            <w:proofErr w:type="spellStart"/>
            <w:r w:rsidRPr="00943362">
              <w:rPr>
                <w:rFonts w:ascii="Palatino Linotype" w:eastAsia="Cambria" w:hAnsi="Cambria" w:cs="Cambria"/>
                <w:b/>
                <w:color w:val="231F20"/>
                <w:w w:val="90"/>
                <w:sz w:val="16"/>
              </w:rPr>
              <w:t>compensativi</w:t>
            </w:r>
            <w:proofErr w:type="spellEnd"/>
          </w:p>
        </w:tc>
        <w:tc>
          <w:tcPr>
            <w:tcW w:w="355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7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Calcolatrice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465"/>
        </w:trPr>
        <w:tc>
          <w:tcPr>
            <w:tcW w:w="3226" w:type="dxa"/>
          </w:tcPr>
          <w:p w:rsidR="00943362" w:rsidRPr="00943362" w:rsidRDefault="00943362" w:rsidP="00943362">
            <w:pPr>
              <w:spacing w:before="55" w:line="180" w:lineRule="exact"/>
              <w:ind w:left="75" w:right="212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spacing w:val="-3"/>
                <w:sz w:val="16"/>
              </w:rPr>
              <w:t xml:space="preserve">Computer </w:t>
            </w:r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con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pacing w:val="-3"/>
                <w:sz w:val="16"/>
              </w:rPr>
              <w:t>programma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-3"/>
                <w:sz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di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pacing w:val="-3"/>
                <w:sz w:val="16"/>
              </w:rPr>
              <w:t>videoscrittura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-3"/>
                <w:sz w:val="16"/>
              </w:rPr>
              <w:t xml:space="preserve">,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pacing w:val="-3"/>
                <w:w w:val="95"/>
                <w:sz w:val="16"/>
              </w:rPr>
              <w:t>correttore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-3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pacing w:val="-3"/>
                <w:w w:val="95"/>
                <w:sz w:val="16"/>
              </w:rPr>
              <w:t>ortografico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465"/>
        </w:trPr>
        <w:tc>
          <w:tcPr>
            <w:tcW w:w="3226" w:type="dxa"/>
          </w:tcPr>
          <w:p w:rsidR="00943362" w:rsidRPr="00943362" w:rsidRDefault="00943362" w:rsidP="00943362">
            <w:pPr>
              <w:spacing w:before="55" w:line="180" w:lineRule="exact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Risorse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audio (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sintesi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vocale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,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audiolibri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,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libri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digitali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)</w:t>
            </w:r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7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Registratore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7"/>
              <w:ind w:left="75" w:right="212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Software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didattici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specifici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7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Vocabolario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multimediale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7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Tabelle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grammaticali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e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formulari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7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proofErr w:type="gram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Mappe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concettuali</w:t>
            </w:r>
            <w:proofErr w:type="spellEnd"/>
            <w:proofErr w:type="gram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7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Fotocopie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ingrandite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per le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verifiche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7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Verifiche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in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formato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digitale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465"/>
        </w:trPr>
        <w:tc>
          <w:tcPr>
            <w:tcW w:w="3226" w:type="dxa"/>
          </w:tcPr>
          <w:p w:rsidR="00943362" w:rsidRPr="00943362" w:rsidRDefault="00943362" w:rsidP="00943362">
            <w:pPr>
              <w:spacing w:before="55" w:line="180" w:lineRule="exact"/>
              <w:ind w:left="75" w:right="26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Lettura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-19"/>
                <w:sz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da</w:t>
            </w:r>
            <w:r w:rsidRPr="00943362">
              <w:rPr>
                <w:rFonts w:ascii="Cambria" w:eastAsia="Cambria" w:hAnsi="Cambria" w:cs="Cambria"/>
                <w:color w:val="231F20"/>
                <w:spacing w:val="-19"/>
                <w:sz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parte</w:t>
            </w:r>
            <w:r w:rsidRPr="00943362">
              <w:rPr>
                <w:rFonts w:ascii="Cambria" w:eastAsia="Cambria" w:hAnsi="Cambria" w:cs="Cambria"/>
                <w:color w:val="231F20"/>
                <w:spacing w:val="-19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dell’insegnante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-19"/>
                <w:sz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del</w:t>
            </w:r>
            <w:r w:rsidRPr="00943362">
              <w:rPr>
                <w:rFonts w:ascii="Cambria" w:eastAsia="Cambria" w:hAnsi="Cambria" w:cs="Cambria"/>
                <w:color w:val="231F20"/>
                <w:spacing w:val="-19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testo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-19"/>
                <w:sz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di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verifica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465"/>
        </w:trPr>
        <w:tc>
          <w:tcPr>
            <w:tcW w:w="3226" w:type="dxa"/>
          </w:tcPr>
          <w:p w:rsidR="00943362" w:rsidRPr="00943362" w:rsidRDefault="00943362" w:rsidP="00943362">
            <w:pPr>
              <w:spacing w:before="55" w:line="180" w:lineRule="exact"/>
              <w:ind w:left="75" w:right="359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Verifica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della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comprensione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delle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verifiche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orali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e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scritte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  <w:shd w:val="clear" w:color="auto" w:fill="BCBEC0"/>
          </w:tcPr>
          <w:p w:rsidR="00943362" w:rsidRPr="00943362" w:rsidRDefault="00943362" w:rsidP="00943362">
            <w:pPr>
              <w:spacing w:before="31"/>
              <w:ind w:left="75" w:right="212"/>
              <w:rPr>
                <w:rFonts w:ascii="Palatino Linotype" w:eastAsia="Cambria" w:hAnsi="Cambria" w:cs="Cambria"/>
                <w:b/>
                <w:sz w:val="16"/>
              </w:rPr>
            </w:pPr>
            <w:proofErr w:type="spellStart"/>
            <w:r w:rsidRPr="00943362">
              <w:rPr>
                <w:rFonts w:ascii="Palatino Linotype" w:eastAsia="Cambria" w:hAnsi="Cambria" w:cs="Cambria"/>
                <w:b/>
                <w:color w:val="231F20"/>
                <w:w w:val="90"/>
                <w:sz w:val="16"/>
              </w:rPr>
              <w:t>Verifiche</w:t>
            </w:r>
            <w:proofErr w:type="spellEnd"/>
            <w:r w:rsidRPr="00943362">
              <w:rPr>
                <w:rFonts w:ascii="Palatino Linotype" w:eastAsia="Cambria" w:hAnsi="Cambria" w:cs="Cambria"/>
                <w:b/>
                <w:color w:val="231F20"/>
                <w:w w:val="90"/>
                <w:sz w:val="16"/>
              </w:rPr>
              <w:t xml:space="preserve"> e </w:t>
            </w:r>
            <w:proofErr w:type="spellStart"/>
            <w:r w:rsidRPr="00943362">
              <w:rPr>
                <w:rFonts w:ascii="Palatino Linotype" w:eastAsia="Cambria" w:hAnsi="Cambria" w:cs="Cambria"/>
                <w:b/>
                <w:color w:val="231F20"/>
                <w:w w:val="90"/>
                <w:sz w:val="16"/>
              </w:rPr>
              <w:t>valutazioni</w:t>
            </w:r>
            <w:proofErr w:type="spellEnd"/>
          </w:p>
        </w:tc>
        <w:tc>
          <w:tcPr>
            <w:tcW w:w="355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7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Interrogazioni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programmate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465"/>
        </w:trPr>
        <w:tc>
          <w:tcPr>
            <w:tcW w:w="3226" w:type="dxa"/>
          </w:tcPr>
          <w:p w:rsidR="00943362" w:rsidRPr="00943362" w:rsidRDefault="00943362" w:rsidP="00943362">
            <w:pPr>
              <w:spacing w:before="56" w:line="180" w:lineRule="exact"/>
              <w:ind w:left="75" w:right="10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Scarsa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rilevanza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attribuita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a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errori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di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ortografia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e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punteggiatura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,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anche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per le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lingue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8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Scarsa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rilevanza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attribuita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a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errori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di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calcolo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</w:tbl>
    <w:p w:rsidR="00943362" w:rsidRPr="00943362" w:rsidRDefault="00943362" w:rsidP="00943362">
      <w:pPr>
        <w:spacing w:after="200" w:line="240" w:lineRule="atLeast"/>
        <w:jc w:val="right"/>
        <w:rPr>
          <w:rFonts w:ascii="Calibri" w:eastAsia="Calibri" w:hAnsi="Calibri" w:cs="Times New Roman"/>
        </w:rPr>
        <w:sectPr w:rsidR="00943362" w:rsidRPr="00943362">
          <w:pgSz w:w="11060" w:h="15880"/>
          <w:pgMar w:top="860" w:right="740" w:bottom="900" w:left="740" w:header="0" w:footer="66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35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</w:tblGrid>
      <w:tr w:rsidR="00943362" w:rsidRPr="00943362" w:rsidTr="00ED5CC9">
        <w:trPr>
          <w:trHeight w:hRule="exact" w:val="1427"/>
        </w:trPr>
        <w:tc>
          <w:tcPr>
            <w:tcW w:w="3226" w:type="dxa"/>
          </w:tcPr>
          <w:p w:rsidR="00943362" w:rsidRPr="00943362" w:rsidRDefault="00943362" w:rsidP="00943362">
            <w:pPr>
              <w:spacing w:before="50" w:line="180" w:lineRule="exact"/>
              <w:ind w:left="75" w:right="483"/>
              <w:rPr>
                <w:rFonts w:ascii="Cambria" w:eastAsia="Cambria" w:hAnsi="Cambria" w:cs="Cambria"/>
                <w:color w:val="231F20"/>
                <w:sz w:val="16"/>
              </w:rPr>
            </w:pPr>
          </w:p>
        </w:tc>
        <w:tc>
          <w:tcPr>
            <w:tcW w:w="355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>Italiano</w:t>
            </w:r>
            <w:proofErr w:type="spellEnd"/>
          </w:p>
        </w:tc>
        <w:tc>
          <w:tcPr>
            <w:tcW w:w="283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>Matematica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>/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>Fisica</w:t>
            </w:r>
            <w:proofErr w:type="spellEnd"/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Lingua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straniera</w:t>
            </w:r>
            <w:proofErr w:type="spellEnd"/>
          </w:p>
        </w:tc>
        <w:tc>
          <w:tcPr>
            <w:tcW w:w="283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114"/>
                <w:sz w:val="16"/>
              </w:rPr>
              <w:t>II</w:t>
            </w:r>
            <w:r w:rsidRPr="00943362">
              <w:rPr>
                <w:rFonts w:ascii="Cambria" w:eastAsia="Cambria" w:hAnsi="Cambria" w:cs="Cambria"/>
                <w:color w:val="231F20"/>
                <w:spacing w:val="4"/>
                <w:sz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lingua</w:t>
            </w:r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114"/>
                <w:sz w:val="16"/>
              </w:rPr>
              <w:t>III</w:t>
            </w:r>
            <w:r w:rsidRPr="00943362">
              <w:rPr>
                <w:rFonts w:ascii="Cambria" w:eastAsia="Cambria" w:hAnsi="Cambria" w:cs="Cambria"/>
                <w:color w:val="231F20"/>
                <w:spacing w:val="4"/>
                <w:sz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lingua</w:t>
            </w:r>
          </w:p>
        </w:tc>
        <w:tc>
          <w:tcPr>
            <w:tcW w:w="283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>Scienze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>Umane</w:t>
            </w:r>
            <w:proofErr w:type="spellEnd"/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9"/>
                <w:sz w:val="16"/>
              </w:rPr>
              <w:t>Diritto</w:t>
            </w:r>
            <w:proofErr w:type="spellEnd"/>
          </w:p>
        </w:tc>
        <w:tc>
          <w:tcPr>
            <w:tcW w:w="283" w:type="dxa"/>
            <w:textDirection w:val="tbRl"/>
          </w:tcPr>
          <w:p w:rsidR="00943362" w:rsidRPr="00943362" w:rsidRDefault="00943362" w:rsidP="00943362">
            <w:pPr>
              <w:spacing w:before="54" w:line="180" w:lineRule="exact"/>
              <w:ind w:left="85" w:right="140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98"/>
                <w:sz w:val="16"/>
              </w:rPr>
              <w:t>Latino</w:t>
            </w:r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7"/>
                <w:sz w:val="16"/>
              </w:rPr>
              <w:t>Scienze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7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7"/>
                <w:sz w:val="16"/>
              </w:rPr>
              <w:t>Naturali</w:t>
            </w:r>
            <w:proofErr w:type="spellEnd"/>
          </w:p>
        </w:tc>
        <w:tc>
          <w:tcPr>
            <w:tcW w:w="283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Geo/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Storia</w:t>
            </w:r>
            <w:proofErr w:type="spellEnd"/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sz w:val="16"/>
              </w:rPr>
              <w:t>Filosofia</w:t>
            </w:r>
            <w:proofErr w:type="spellEnd"/>
          </w:p>
        </w:tc>
        <w:tc>
          <w:tcPr>
            <w:tcW w:w="283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98"/>
                <w:sz w:val="16"/>
              </w:rPr>
              <w:t>Arte</w:t>
            </w:r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sz w:val="16"/>
              </w:rPr>
              <w:t>Scienze</w:t>
            </w:r>
            <w:proofErr w:type="spellEnd"/>
            <w:r w:rsidRPr="00943362">
              <w:rPr>
                <w:rFonts w:ascii="Cambria" w:eastAsia="Cambria" w:hAnsi="Cambria" w:cs="Cambria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sz w:val="16"/>
              </w:rPr>
              <w:t>motorie</w:t>
            </w:r>
            <w:proofErr w:type="spellEnd"/>
          </w:p>
        </w:tc>
        <w:tc>
          <w:tcPr>
            <w:tcW w:w="283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>Storia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>della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6"/>
                <w:sz w:val="16"/>
              </w:rPr>
              <w:t>Musica</w:t>
            </w:r>
            <w:proofErr w:type="spellEnd"/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sz w:val="16"/>
              </w:rPr>
              <w:t>Tecnologia</w:t>
            </w:r>
            <w:proofErr w:type="spellEnd"/>
            <w:r w:rsidRPr="00943362">
              <w:rPr>
                <w:rFonts w:ascii="Cambria" w:eastAsia="Cambria" w:hAnsi="Cambria" w:cs="Cambria"/>
                <w:sz w:val="16"/>
              </w:rPr>
              <w:t xml:space="preserve"> musicale</w:t>
            </w:r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sz w:val="16"/>
              </w:rPr>
              <w:t xml:space="preserve">Tec. An. </w:t>
            </w:r>
            <w:proofErr w:type="spellStart"/>
            <w:r w:rsidRPr="00943362">
              <w:rPr>
                <w:rFonts w:ascii="Cambria" w:eastAsia="Cambria" w:hAnsi="Cambria" w:cs="Cambria"/>
                <w:sz w:val="16"/>
              </w:rPr>
              <w:t>Comp.Mus</w:t>
            </w:r>
            <w:proofErr w:type="spellEnd"/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sz w:val="16"/>
              </w:rPr>
              <w:t>Musica</w:t>
            </w:r>
            <w:proofErr w:type="spellEnd"/>
            <w:r w:rsidRPr="00943362">
              <w:rPr>
                <w:rFonts w:ascii="Cambria" w:eastAsia="Cambria" w:hAnsi="Cambria" w:cs="Cambria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sz w:val="16"/>
              </w:rPr>
              <w:t>d’insieme</w:t>
            </w:r>
            <w:proofErr w:type="spellEnd"/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sz w:val="16"/>
              </w:rPr>
              <w:t xml:space="preserve">Primo </w:t>
            </w:r>
            <w:proofErr w:type="spellStart"/>
            <w:r w:rsidRPr="00943362">
              <w:rPr>
                <w:rFonts w:ascii="Cambria" w:eastAsia="Cambria" w:hAnsi="Cambria" w:cs="Cambria"/>
                <w:sz w:val="16"/>
              </w:rPr>
              <w:t>strumento</w:t>
            </w:r>
            <w:proofErr w:type="spellEnd"/>
          </w:p>
        </w:tc>
        <w:tc>
          <w:tcPr>
            <w:tcW w:w="284" w:type="dxa"/>
            <w:textDirection w:val="tbRl"/>
          </w:tcPr>
          <w:p w:rsidR="00943362" w:rsidRPr="00943362" w:rsidRDefault="00943362" w:rsidP="00943362">
            <w:pPr>
              <w:spacing w:before="46"/>
              <w:ind w:left="85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sz w:val="16"/>
              </w:rPr>
              <w:t xml:space="preserve">Secondo </w:t>
            </w:r>
            <w:proofErr w:type="spellStart"/>
            <w:r w:rsidRPr="00943362">
              <w:rPr>
                <w:rFonts w:ascii="Cambria" w:eastAsia="Cambria" w:hAnsi="Cambria" w:cs="Cambria"/>
                <w:sz w:val="16"/>
              </w:rPr>
              <w:t>strumento</w:t>
            </w:r>
            <w:proofErr w:type="spellEnd"/>
          </w:p>
        </w:tc>
      </w:tr>
      <w:tr w:rsidR="00943362" w:rsidRPr="00943362" w:rsidTr="00ED5CC9">
        <w:trPr>
          <w:trHeight w:hRule="exact" w:val="465"/>
        </w:trPr>
        <w:tc>
          <w:tcPr>
            <w:tcW w:w="3226" w:type="dxa"/>
          </w:tcPr>
          <w:p w:rsidR="00943362" w:rsidRPr="00943362" w:rsidRDefault="00943362" w:rsidP="00943362">
            <w:pPr>
              <w:spacing w:before="50" w:line="180" w:lineRule="exact"/>
              <w:ind w:left="75" w:right="483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Maggiore</w:t>
            </w:r>
            <w:r w:rsidRPr="00943362">
              <w:rPr>
                <w:rFonts w:ascii="Cambria" w:eastAsia="Cambria" w:hAnsi="Cambria" w:cs="Cambria"/>
                <w:color w:val="231F20"/>
                <w:spacing w:val="-21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rilevanza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-21"/>
                <w:sz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al</w:t>
            </w:r>
            <w:r w:rsidRPr="00943362">
              <w:rPr>
                <w:rFonts w:ascii="Cambria" w:eastAsia="Cambria" w:hAnsi="Cambria" w:cs="Cambria"/>
                <w:color w:val="231F20"/>
                <w:spacing w:val="-21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contenuto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-21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che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-21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alla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forma</w:t>
            </w:r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465"/>
        </w:trPr>
        <w:tc>
          <w:tcPr>
            <w:tcW w:w="3226" w:type="dxa"/>
          </w:tcPr>
          <w:p w:rsidR="00943362" w:rsidRPr="00943362" w:rsidRDefault="00943362" w:rsidP="00943362">
            <w:pPr>
              <w:spacing w:before="50" w:line="180" w:lineRule="exact"/>
              <w:ind w:left="75" w:right="10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Verifiche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orali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come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compensazioni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di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quelle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scritte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870"/>
        </w:trPr>
        <w:tc>
          <w:tcPr>
            <w:tcW w:w="3226" w:type="dxa"/>
          </w:tcPr>
          <w:p w:rsidR="00943362" w:rsidRPr="00943362" w:rsidRDefault="00943362" w:rsidP="00943362">
            <w:pPr>
              <w:spacing w:before="50" w:line="180" w:lineRule="exact"/>
              <w:ind w:left="75" w:right="483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Valutazioni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più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attente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delle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conoscenze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e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delle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competenze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di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analisi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,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sintesi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e</w:t>
            </w:r>
          </w:p>
          <w:p w:rsidR="00943362" w:rsidRPr="00943362" w:rsidRDefault="00943362" w:rsidP="00943362">
            <w:pPr>
              <w:spacing w:line="180" w:lineRule="exact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proofErr w:type="gram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collegamento</w:t>
            </w:r>
            <w:proofErr w:type="spellEnd"/>
            <w:proofErr w:type="gram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piuttosto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che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della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correttezza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formale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646"/>
        </w:trPr>
        <w:tc>
          <w:tcPr>
            <w:tcW w:w="3226" w:type="dxa"/>
          </w:tcPr>
          <w:p w:rsidR="00943362" w:rsidRPr="00943362" w:rsidRDefault="00943362" w:rsidP="00943362">
            <w:pPr>
              <w:spacing w:before="50" w:line="180" w:lineRule="exact"/>
              <w:ind w:left="75" w:right="125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Per la lingua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straniera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e la lingua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antica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attribuzione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-20"/>
                <w:sz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di</w:t>
            </w:r>
            <w:r w:rsidRPr="00943362">
              <w:rPr>
                <w:rFonts w:ascii="Cambria" w:eastAsia="Cambria" w:hAnsi="Cambria" w:cs="Cambria"/>
                <w:color w:val="231F20"/>
                <w:spacing w:val="-20"/>
                <w:sz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un</w:t>
            </w:r>
            <w:r w:rsidRPr="00943362">
              <w:rPr>
                <w:rFonts w:ascii="Cambria" w:eastAsia="Cambria" w:hAnsi="Cambria" w:cs="Cambria"/>
                <w:color w:val="231F20"/>
                <w:spacing w:val="-20"/>
                <w:sz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peso</w:t>
            </w:r>
            <w:r w:rsidRPr="00943362">
              <w:rPr>
                <w:rFonts w:ascii="Cambria" w:eastAsia="Cambria" w:hAnsi="Cambria" w:cs="Cambria"/>
                <w:color w:val="231F20"/>
                <w:spacing w:val="-20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maggiore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-20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all’orale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-20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che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allo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pacing w:val="-1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scritto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2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Introduzione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di prove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informatizzate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  <w:shd w:val="clear" w:color="auto" w:fill="BCBEC0"/>
          </w:tcPr>
          <w:p w:rsidR="00943362" w:rsidRPr="00943362" w:rsidRDefault="00943362" w:rsidP="00943362">
            <w:pPr>
              <w:spacing w:before="26"/>
              <w:ind w:left="75" w:right="212"/>
              <w:rPr>
                <w:rFonts w:ascii="Palatino Linotype" w:eastAsia="Cambria" w:hAnsi="Palatino Linotype" w:cs="Cambria"/>
                <w:b/>
                <w:sz w:val="16"/>
              </w:rPr>
            </w:pPr>
            <w:proofErr w:type="spellStart"/>
            <w:r w:rsidRPr="00943362">
              <w:rPr>
                <w:rFonts w:ascii="Palatino Linotype" w:eastAsia="Cambria" w:hAnsi="Palatino Linotype" w:cs="Cambria"/>
                <w:b/>
                <w:color w:val="231F20"/>
                <w:w w:val="90"/>
                <w:sz w:val="16"/>
              </w:rPr>
              <w:t>Strategie</w:t>
            </w:r>
            <w:proofErr w:type="spellEnd"/>
            <w:r w:rsidRPr="00943362">
              <w:rPr>
                <w:rFonts w:ascii="Palatino Linotype" w:eastAsia="Cambria" w:hAnsi="Palatino Linotype" w:cs="Cambria"/>
                <w:b/>
                <w:color w:val="231F20"/>
                <w:w w:val="90"/>
                <w:sz w:val="16"/>
              </w:rPr>
              <w:t xml:space="preserve"> </w:t>
            </w:r>
            <w:proofErr w:type="spellStart"/>
            <w:r w:rsidRPr="00943362">
              <w:rPr>
                <w:rFonts w:ascii="Palatino Linotype" w:eastAsia="Cambria" w:hAnsi="Palatino Linotype" w:cs="Cambria"/>
                <w:b/>
                <w:color w:val="231F20"/>
                <w:w w:val="90"/>
                <w:sz w:val="16"/>
              </w:rPr>
              <w:t>utilizzate</w:t>
            </w:r>
            <w:proofErr w:type="spellEnd"/>
            <w:r w:rsidRPr="00943362">
              <w:rPr>
                <w:rFonts w:ascii="Palatino Linotype" w:eastAsia="Cambria" w:hAnsi="Palatino Linotype" w:cs="Cambria"/>
                <w:b/>
                <w:color w:val="231F20"/>
                <w:w w:val="90"/>
                <w:sz w:val="16"/>
              </w:rPr>
              <w:t xml:space="preserve"> </w:t>
            </w:r>
            <w:proofErr w:type="spellStart"/>
            <w:r w:rsidRPr="00943362">
              <w:rPr>
                <w:rFonts w:ascii="Palatino Linotype" w:eastAsia="Cambria" w:hAnsi="Palatino Linotype" w:cs="Cambria"/>
                <w:b/>
                <w:color w:val="231F20"/>
                <w:w w:val="90"/>
                <w:sz w:val="16"/>
              </w:rPr>
              <w:t>dall’alunno</w:t>
            </w:r>
            <w:proofErr w:type="spellEnd"/>
            <w:r w:rsidRPr="00943362">
              <w:rPr>
                <w:rFonts w:ascii="Palatino Linotype" w:eastAsia="Cambria" w:hAnsi="Palatino Linotype" w:cs="Cambria"/>
                <w:b/>
                <w:color w:val="231F20"/>
                <w:w w:val="90"/>
                <w:sz w:val="16"/>
              </w:rPr>
              <w:t xml:space="preserve"> </w:t>
            </w:r>
            <w:proofErr w:type="spellStart"/>
            <w:r w:rsidRPr="00943362">
              <w:rPr>
                <w:rFonts w:ascii="Palatino Linotype" w:eastAsia="Cambria" w:hAnsi="Palatino Linotype" w:cs="Cambria"/>
                <w:b/>
                <w:color w:val="231F20"/>
                <w:w w:val="90"/>
                <w:sz w:val="16"/>
              </w:rPr>
              <w:t>nello</w:t>
            </w:r>
            <w:proofErr w:type="spellEnd"/>
            <w:r w:rsidRPr="00943362">
              <w:rPr>
                <w:rFonts w:ascii="Palatino Linotype" w:eastAsia="Cambria" w:hAnsi="Palatino Linotype" w:cs="Cambria"/>
                <w:b/>
                <w:color w:val="231F20"/>
                <w:w w:val="90"/>
                <w:sz w:val="16"/>
              </w:rPr>
              <w:t xml:space="preserve"> studio</w:t>
            </w:r>
          </w:p>
        </w:tc>
        <w:tc>
          <w:tcPr>
            <w:tcW w:w="355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465"/>
        </w:trPr>
        <w:tc>
          <w:tcPr>
            <w:tcW w:w="3226" w:type="dxa"/>
          </w:tcPr>
          <w:p w:rsidR="00943362" w:rsidRPr="00943362" w:rsidRDefault="00943362" w:rsidP="00943362">
            <w:pPr>
              <w:spacing w:before="50" w:line="180" w:lineRule="exact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Sottolineatura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e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identificazione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di parole-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chiave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2"/>
              <w:ind w:left="75" w:right="10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Costruzione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di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schemi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,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tabelle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o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diagrammi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465"/>
        </w:trPr>
        <w:tc>
          <w:tcPr>
            <w:tcW w:w="3226" w:type="dxa"/>
          </w:tcPr>
          <w:p w:rsidR="00943362" w:rsidRPr="00943362" w:rsidRDefault="00943362" w:rsidP="00943362">
            <w:pPr>
              <w:spacing w:before="50" w:line="180" w:lineRule="exact"/>
              <w:ind w:left="75" w:right="360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Modalità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per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affrontare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il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testo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scritto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</w:t>
            </w:r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(computer,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schemi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,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correttore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ortografico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)</w:t>
            </w:r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465"/>
        </w:trPr>
        <w:tc>
          <w:tcPr>
            <w:tcW w:w="3226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spacing w:before="50" w:line="180" w:lineRule="exact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Riscrittura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di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testi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con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modalità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grafica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diversa</w:t>
            </w:r>
            <w:proofErr w:type="spellEnd"/>
          </w:p>
        </w:tc>
        <w:tc>
          <w:tcPr>
            <w:tcW w:w="355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465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spacing w:before="50" w:line="180" w:lineRule="exact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Utilizzo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di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strategie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per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ricordare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(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uso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immagini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,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colori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,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riquadrature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)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spacing w:before="27"/>
              <w:ind w:left="75" w:right="10"/>
              <w:rPr>
                <w:rFonts w:ascii="Palatino Linotype" w:eastAsia="Cambria" w:hAnsi="Palatino Linotype" w:cs="Cambria"/>
                <w:b/>
                <w:sz w:val="16"/>
              </w:rPr>
            </w:pPr>
            <w:proofErr w:type="spellStart"/>
            <w:r w:rsidRPr="00943362">
              <w:rPr>
                <w:rFonts w:ascii="Palatino Linotype" w:eastAsia="Cambria" w:hAnsi="Palatino Linotype" w:cs="Cambria"/>
                <w:b/>
                <w:color w:val="231F20"/>
                <w:w w:val="90"/>
                <w:sz w:val="16"/>
              </w:rPr>
              <w:t>Strumenti</w:t>
            </w:r>
            <w:proofErr w:type="spellEnd"/>
            <w:r w:rsidRPr="00943362">
              <w:rPr>
                <w:rFonts w:ascii="Palatino Linotype" w:eastAsia="Cambria" w:hAnsi="Palatino Linotype" w:cs="Cambria"/>
                <w:b/>
                <w:color w:val="231F20"/>
                <w:w w:val="90"/>
                <w:sz w:val="16"/>
              </w:rPr>
              <w:t xml:space="preserve"> </w:t>
            </w:r>
            <w:proofErr w:type="spellStart"/>
            <w:r w:rsidRPr="00943362">
              <w:rPr>
                <w:rFonts w:ascii="Palatino Linotype" w:eastAsia="Cambria" w:hAnsi="Palatino Linotype" w:cs="Cambria"/>
                <w:b/>
                <w:color w:val="231F20"/>
                <w:w w:val="90"/>
                <w:sz w:val="16"/>
              </w:rPr>
              <w:t>utilizzati</w:t>
            </w:r>
            <w:proofErr w:type="spellEnd"/>
            <w:r w:rsidRPr="00943362">
              <w:rPr>
                <w:rFonts w:ascii="Palatino Linotype" w:eastAsia="Cambria" w:hAnsi="Palatino Linotype" w:cs="Cambria"/>
                <w:b/>
                <w:color w:val="231F20"/>
                <w:w w:val="90"/>
                <w:sz w:val="16"/>
              </w:rPr>
              <w:t xml:space="preserve"> </w:t>
            </w:r>
            <w:proofErr w:type="spellStart"/>
            <w:r w:rsidRPr="00943362">
              <w:rPr>
                <w:rFonts w:ascii="Palatino Linotype" w:eastAsia="Cambria" w:hAnsi="Palatino Linotype" w:cs="Cambria"/>
                <w:b/>
                <w:color w:val="231F20"/>
                <w:w w:val="90"/>
                <w:sz w:val="16"/>
              </w:rPr>
              <w:t>dall’alunno</w:t>
            </w:r>
            <w:proofErr w:type="spellEnd"/>
            <w:r w:rsidRPr="00943362">
              <w:rPr>
                <w:rFonts w:ascii="Palatino Linotype" w:eastAsia="Cambria" w:hAnsi="Palatino Linotype" w:cs="Cambria"/>
                <w:b/>
                <w:color w:val="231F20"/>
                <w:w w:val="90"/>
                <w:sz w:val="16"/>
              </w:rPr>
              <w:t xml:space="preserve"> </w:t>
            </w:r>
            <w:proofErr w:type="spellStart"/>
            <w:r w:rsidRPr="00943362">
              <w:rPr>
                <w:rFonts w:ascii="Palatino Linotype" w:eastAsia="Cambria" w:hAnsi="Palatino Linotype" w:cs="Cambria"/>
                <w:b/>
                <w:color w:val="231F20"/>
                <w:w w:val="90"/>
                <w:sz w:val="16"/>
              </w:rPr>
              <w:t>nello</w:t>
            </w:r>
            <w:proofErr w:type="spellEnd"/>
            <w:r w:rsidRPr="00943362">
              <w:rPr>
                <w:rFonts w:ascii="Palatino Linotype" w:eastAsia="Cambria" w:hAnsi="Palatino Linotype" w:cs="Cambria"/>
                <w:b/>
                <w:color w:val="231F20"/>
                <w:w w:val="90"/>
                <w:sz w:val="16"/>
              </w:rPr>
              <w:t xml:space="preserve"> studio</w:t>
            </w:r>
          </w:p>
        </w:tc>
        <w:tc>
          <w:tcPr>
            <w:tcW w:w="355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465"/>
        </w:trPr>
        <w:tc>
          <w:tcPr>
            <w:tcW w:w="3226" w:type="dxa"/>
          </w:tcPr>
          <w:p w:rsidR="00943362" w:rsidRPr="00943362" w:rsidRDefault="00943362" w:rsidP="00943362">
            <w:pPr>
              <w:spacing w:before="51" w:line="180" w:lineRule="exact"/>
              <w:ind w:left="75" w:right="-6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Strumenti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informatici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(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libro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digitale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,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programmi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per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realizzare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grafici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)</w:t>
            </w:r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3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Fotocopie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adattate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3"/>
              <w:ind w:left="75" w:right="212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Utilizzo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 xml:space="preserve"> del pc per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scrivere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3"/>
              <w:ind w:left="75" w:right="212"/>
              <w:rPr>
                <w:rFonts w:ascii="Cambria" w:eastAsia="Cambria" w:hAnsi="Cambria" w:cs="Cambria"/>
                <w:sz w:val="16"/>
              </w:rPr>
            </w:pPr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 xml:space="preserve">Software </w:t>
            </w:r>
            <w:proofErr w:type="spellStart"/>
            <w:r w:rsidRPr="00943362">
              <w:rPr>
                <w:rFonts w:ascii="Cambria" w:eastAsia="Cambria" w:hAnsi="Cambria" w:cs="Cambria"/>
                <w:color w:val="231F20"/>
                <w:w w:val="95"/>
                <w:sz w:val="16"/>
              </w:rPr>
              <w:t>didattici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283"/>
        </w:trPr>
        <w:tc>
          <w:tcPr>
            <w:tcW w:w="3226" w:type="dxa"/>
          </w:tcPr>
          <w:p w:rsidR="00943362" w:rsidRPr="00943362" w:rsidRDefault="00943362" w:rsidP="00943362">
            <w:pPr>
              <w:spacing w:before="43"/>
              <w:ind w:left="75" w:right="212"/>
              <w:jc w:val="right"/>
              <w:rPr>
                <w:rFonts w:ascii="Cambria" w:eastAsia="Cambria" w:hAnsi="Cambria" w:cs="Cambria"/>
                <w:sz w:val="16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16"/>
              </w:rPr>
              <w:t>Altro</w:t>
            </w:r>
            <w:proofErr w:type="spellEnd"/>
          </w:p>
        </w:tc>
        <w:tc>
          <w:tcPr>
            <w:tcW w:w="355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</w:tbl>
    <w:p w:rsidR="00943362" w:rsidRPr="00943362" w:rsidRDefault="00943362" w:rsidP="00943362">
      <w:pPr>
        <w:spacing w:before="27" w:after="200" w:line="240" w:lineRule="atLeast"/>
        <w:ind w:right="3744"/>
        <w:jc w:val="right"/>
        <w:rPr>
          <w:rFonts w:ascii="Palatino Linotype" w:eastAsia="Calibri" w:hAnsi="Calibri" w:cs="Times New Roman"/>
          <w:b/>
          <w:sz w:val="24"/>
        </w:rPr>
      </w:pPr>
      <w:r w:rsidRPr="00943362">
        <w:rPr>
          <w:rFonts w:ascii="Palatino Linotype" w:eastAsia="Calibri" w:hAnsi="Calibri" w:cs="Times New Roman"/>
          <w:b/>
          <w:color w:val="231F20"/>
          <w:w w:val="90"/>
          <w:sz w:val="24"/>
        </w:rPr>
        <w:t>Consiglio di classe</w:t>
      </w:r>
    </w:p>
    <w:tbl>
      <w:tblPr>
        <w:tblStyle w:val="TableNormal"/>
        <w:tblW w:w="0" w:type="auto"/>
        <w:tblInd w:w="1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410"/>
        <w:gridCol w:w="2410"/>
        <w:gridCol w:w="2268"/>
      </w:tblGrid>
      <w:tr w:rsidR="00943362" w:rsidRPr="00943362" w:rsidTr="00ED5CC9">
        <w:trPr>
          <w:trHeight w:hRule="exact" w:val="344"/>
        </w:trPr>
        <w:tc>
          <w:tcPr>
            <w:tcW w:w="2305" w:type="dxa"/>
            <w:shd w:val="clear" w:color="auto" w:fill="BCBEC0"/>
          </w:tcPr>
          <w:p w:rsidR="00943362" w:rsidRPr="00943362" w:rsidRDefault="00943362" w:rsidP="00943362">
            <w:pPr>
              <w:spacing w:before="18"/>
              <w:ind w:left="75"/>
              <w:jc w:val="right"/>
              <w:rPr>
                <w:rFonts w:ascii="Palatino Linotype" w:eastAsia="Cambria" w:hAnsi="Cambria" w:cs="Cambria"/>
                <w:b/>
                <w:sz w:val="20"/>
              </w:rPr>
            </w:pPr>
          </w:p>
        </w:tc>
        <w:tc>
          <w:tcPr>
            <w:tcW w:w="2410" w:type="dxa"/>
            <w:shd w:val="clear" w:color="auto" w:fill="BCBEC0"/>
          </w:tcPr>
          <w:p w:rsidR="00943362" w:rsidRPr="00943362" w:rsidRDefault="00943362" w:rsidP="00943362">
            <w:pPr>
              <w:spacing w:before="18"/>
              <w:ind w:left="75"/>
              <w:jc w:val="right"/>
              <w:rPr>
                <w:rFonts w:ascii="Palatino Linotype" w:eastAsia="Cambria" w:hAnsi="Cambria" w:cs="Cambria"/>
                <w:b/>
                <w:sz w:val="20"/>
              </w:rPr>
            </w:pPr>
          </w:p>
        </w:tc>
        <w:tc>
          <w:tcPr>
            <w:tcW w:w="2410" w:type="dxa"/>
            <w:shd w:val="clear" w:color="auto" w:fill="BCBEC0"/>
          </w:tcPr>
          <w:p w:rsidR="00943362" w:rsidRPr="00943362" w:rsidRDefault="00943362" w:rsidP="00943362">
            <w:pPr>
              <w:spacing w:before="18"/>
              <w:ind w:left="75"/>
              <w:jc w:val="right"/>
              <w:rPr>
                <w:rFonts w:ascii="Palatino Linotype" w:eastAsia="Cambria" w:hAnsi="Cambria" w:cs="Cambria"/>
                <w:b/>
                <w:sz w:val="20"/>
              </w:rPr>
            </w:pPr>
          </w:p>
        </w:tc>
        <w:tc>
          <w:tcPr>
            <w:tcW w:w="2268" w:type="dxa"/>
            <w:shd w:val="clear" w:color="auto" w:fill="BCBEC0"/>
          </w:tcPr>
          <w:p w:rsidR="00943362" w:rsidRPr="00943362" w:rsidRDefault="00943362" w:rsidP="00943362">
            <w:pPr>
              <w:spacing w:before="18"/>
              <w:ind w:left="75"/>
              <w:jc w:val="right"/>
              <w:rPr>
                <w:rFonts w:ascii="Palatino Linotype" w:eastAsia="Cambria" w:hAnsi="Cambria" w:cs="Cambria"/>
                <w:b/>
                <w:sz w:val="20"/>
              </w:rPr>
            </w:pPr>
          </w:p>
        </w:tc>
      </w:tr>
      <w:tr w:rsidR="00943362" w:rsidRPr="00943362" w:rsidTr="00ED5CC9">
        <w:trPr>
          <w:trHeight w:hRule="exact" w:val="314"/>
        </w:trPr>
        <w:tc>
          <w:tcPr>
            <w:tcW w:w="2305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943362" w:rsidRPr="00943362" w:rsidRDefault="00943362" w:rsidP="00943362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314"/>
        </w:trPr>
        <w:tc>
          <w:tcPr>
            <w:tcW w:w="230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314"/>
        </w:trPr>
        <w:tc>
          <w:tcPr>
            <w:tcW w:w="230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314"/>
        </w:trPr>
        <w:tc>
          <w:tcPr>
            <w:tcW w:w="230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314"/>
        </w:trPr>
        <w:tc>
          <w:tcPr>
            <w:tcW w:w="230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943362" w:rsidRPr="00943362" w:rsidRDefault="00943362" w:rsidP="00943362">
            <w:pPr>
              <w:tabs>
                <w:tab w:val="left" w:pos="991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314"/>
        </w:trPr>
        <w:tc>
          <w:tcPr>
            <w:tcW w:w="2305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943362" w:rsidRPr="00943362" w:rsidRDefault="00943362" w:rsidP="00943362">
            <w:pPr>
              <w:tabs>
                <w:tab w:val="left" w:pos="991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</w:tbl>
    <w:p w:rsidR="00943362" w:rsidRPr="00943362" w:rsidRDefault="00943362" w:rsidP="00943362">
      <w:pPr>
        <w:widowControl w:val="0"/>
        <w:spacing w:after="0" w:line="240" w:lineRule="auto"/>
        <w:rPr>
          <w:rFonts w:ascii="Palatino Linotype" w:eastAsia="Cambria" w:hAnsi="Cambria" w:cs="Cambria"/>
          <w:b/>
          <w:sz w:val="21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2268"/>
        <w:gridCol w:w="2268"/>
        <w:gridCol w:w="2263"/>
      </w:tblGrid>
      <w:tr w:rsidR="00943362" w:rsidRPr="00943362" w:rsidTr="00ED5CC9">
        <w:trPr>
          <w:trHeight w:hRule="exact" w:val="344"/>
        </w:trPr>
        <w:tc>
          <w:tcPr>
            <w:tcW w:w="2546" w:type="dxa"/>
            <w:shd w:val="clear" w:color="auto" w:fill="BCBEC0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shd w:val="clear" w:color="auto" w:fill="BCBEC0"/>
          </w:tcPr>
          <w:p w:rsidR="00943362" w:rsidRPr="00943362" w:rsidRDefault="00943362" w:rsidP="00943362">
            <w:pPr>
              <w:spacing w:before="38"/>
              <w:ind w:left="75"/>
              <w:rPr>
                <w:rFonts w:ascii="Cambria" w:eastAsia="Cambria" w:hAnsi="Cambria" w:cs="Cambria"/>
                <w:sz w:val="20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20"/>
              </w:rPr>
              <w:t>Cognome</w:t>
            </w:r>
            <w:proofErr w:type="spellEnd"/>
            <w:r w:rsidRPr="00943362">
              <w:rPr>
                <w:rFonts w:ascii="Cambria" w:eastAsia="Cambria" w:hAnsi="Cambria" w:cs="Cambria"/>
                <w:color w:val="231F20"/>
                <w:sz w:val="20"/>
              </w:rPr>
              <w:t>/Nome</w:t>
            </w:r>
          </w:p>
        </w:tc>
        <w:tc>
          <w:tcPr>
            <w:tcW w:w="2268" w:type="dxa"/>
            <w:shd w:val="clear" w:color="auto" w:fill="BCBEC0"/>
          </w:tcPr>
          <w:p w:rsidR="00943362" w:rsidRPr="00943362" w:rsidRDefault="00943362" w:rsidP="00943362">
            <w:pPr>
              <w:spacing w:before="38"/>
              <w:ind w:left="75"/>
              <w:rPr>
                <w:rFonts w:ascii="Cambria" w:eastAsia="Cambria" w:hAnsi="Cambria" w:cs="Cambria"/>
                <w:sz w:val="20"/>
              </w:rPr>
            </w:pPr>
            <w:r w:rsidRPr="00943362">
              <w:rPr>
                <w:rFonts w:ascii="Cambria" w:eastAsia="Cambria" w:hAnsi="Cambria" w:cs="Cambria"/>
                <w:color w:val="231F20"/>
                <w:sz w:val="20"/>
              </w:rPr>
              <w:t>Firma</w:t>
            </w:r>
          </w:p>
        </w:tc>
        <w:tc>
          <w:tcPr>
            <w:tcW w:w="2263" w:type="dxa"/>
            <w:shd w:val="clear" w:color="auto" w:fill="BCBEC0"/>
          </w:tcPr>
          <w:p w:rsidR="00943362" w:rsidRPr="00943362" w:rsidRDefault="00943362" w:rsidP="00943362">
            <w:pPr>
              <w:spacing w:before="38"/>
              <w:ind w:left="75"/>
              <w:rPr>
                <w:rFonts w:ascii="Cambria" w:eastAsia="Cambria" w:hAnsi="Cambria" w:cs="Cambria"/>
                <w:sz w:val="20"/>
              </w:rPr>
            </w:pPr>
            <w:proofErr w:type="spellStart"/>
            <w:r w:rsidRPr="00943362">
              <w:rPr>
                <w:rFonts w:ascii="Cambria" w:eastAsia="Cambria" w:hAnsi="Cambria" w:cs="Cambria"/>
                <w:color w:val="231F20"/>
                <w:sz w:val="20"/>
              </w:rPr>
              <w:t>Qualifica</w:t>
            </w:r>
            <w:proofErr w:type="spellEnd"/>
          </w:p>
        </w:tc>
      </w:tr>
      <w:tr w:rsidR="00943362" w:rsidRPr="00943362" w:rsidTr="00ED5CC9">
        <w:trPr>
          <w:trHeight w:hRule="exact" w:val="314"/>
        </w:trPr>
        <w:tc>
          <w:tcPr>
            <w:tcW w:w="2546" w:type="dxa"/>
            <w:shd w:val="clear" w:color="auto" w:fill="BCBEC0"/>
          </w:tcPr>
          <w:p w:rsidR="00943362" w:rsidRPr="00943362" w:rsidRDefault="00943362" w:rsidP="00943362">
            <w:pPr>
              <w:spacing w:before="18"/>
              <w:ind w:left="75" w:right="617"/>
              <w:rPr>
                <w:rFonts w:ascii="Palatino Linotype" w:eastAsia="Cambria" w:hAnsi="Cambria" w:cs="Cambria"/>
                <w:b/>
                <w:sz w:val="20"/>
              </w:rPr>
            </w:pPr>
            <w:proofErr w:type="spellStart"/>
            <w:r w:rsidRPr="00943362">
              <w:rPr>
                <w:rFonts w:ascii="Palatino Linotype" w:eastAsia="Cambria" w:hAnsi="Cambria" w:cs="Cambria"/>
                <w:b/>
                <w:color w:val="231F20"/>
                <w:sz w:val="20"/>
              </w:rPr>
              <w:t>Studenti</w:t>
            </w:r>
            <w:proofErr w:type="spellEnd"/>
          </w:p>
        </w:tc>
        <w:tc>
          <w:tcPr>
            <w:tcW w:w="2268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  <w:tr w:rsidR="00943362" w:rsidRPr="00943362" w:rsidTr="00ED5CC9">
        <w:trPr>
          <w:trHeight w:hRule="exact" w:val="377"/>
        </w:trPr>
        <w:tc>
          <w:tcPr>
            <w:tcW w:w="2546" w:type="dxa"/>
            <w:shd w:val="clear" w:color="auto" w:fill="BCBEC0"/>
          </w:tcPr>
          <w:p w:rsidR="00943362" w:rsidRPr="00943362" w:rsidRDefault="00943362" w:rsidP="00943362">
            <w:pPr>
              <w:spacing w:before="18"/>
              <w:ind w:left="75" w:right="617"/>
              <w:rPr>
                <w:rFonts w:ascii="Palatino Linotype" w:eastAsia="Cambria" w:hAnsi="Cambria" w:cs="Cambria"/>
                <w:b/>
                <w:sz w:val="20"/>
              </w:rPr>
            </w:pPr>
            <w:proofErr w:type="spellStart"/>
            <w:r w:rsidRPr="00943362">
              <w:rPr>
                <w:rFonts w:ascii="Palatino Linotype" w:eastAsia="Cambria" w:hAnsi="Cambria" w:cs="Cambria"/>
                <w:b/>
                <w:color w:val="231F20"/>
                <w:sz w:val="20"/>
              </w:rPr>
              <w:t>Famiglia</w:t>
            </w:r>
            <w:proofErr w:type="spellEnd"/>
          </w:p>
        </w:tc>
        <w:tc>
          <w:tcPr>
            <w:tcW w:w="2268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:rsidR="00943362" w:rsidRPr="00943362" w:rsidRDefault="00943362" w:rsidP="00943362">
            <w:pPr>
              <w:rPr>
                <w:rFonts w:ascii="Calibri" w:eastAsia="Calibri" w:hAnsi="Calibri" w:cs="Times New Roman"/>
              </w:rPr>
            </w:pPr>
          </w:p>
        </w:tc>
      </w:tr>
    </w:tbl>
    <w:p w:rsidR="00943362" w:rsidRPr="00943362" w:rsidRDefault="00943362" w:rsidP="00943362">
      <w:pPr>
        <w:widowControl w:val="0"/>
        <w:spacing w:before="67" w:after="0" w:line="240" w:lineRule="auto"/>
        <w:ind w:left="110" w:right="3744"/>
        <w:rPr>
          <w:rFonts w:ascii="Cambria" w:eastAsia="Cambria" w:hAnsi="Cambria" w:cs="Cambria"/>
          <w:color w:val="231F20"/>
          <w:w w:val="120"/>
          <w:sz w:val="24"/>
          <w:szCs w:val="24"/>
        </w:rPr>
      </w:pPr>
      <w:r w:rsidRPr="00943362">
        <w:rPr>
          <w:rFonts w:ascii="Cambria" w:eastAsia="Cambria" w:hAnsi="Cambria" w:cs="Cambria"/>
          <w:color w:val="231F20"/>
          <w:w w:val="120"/>
          <w:sz w:val="24"/>
          <w:szCs w:val="24"/>
        </w:rPr>
        <w:t>Napoli,</w:t>
      </w:r>
      <w:proofErr w:type="gramStart"/>
      <w:r w:rsidRPr="00943362">
        <w:rPr>
          <w:rFonts w:ascii="Cambria" w:eastAsia="Cambria" w:hAnsi="Cambria" w:cs="Cambria"/>
          <w:color w:val="231F20"/>
          <w:w w:val="120"/>
          <w:sz w:val="24"/>
          <w:szCs w:val="24"/>
        </w:rPr>
        <w:t xml:space="preserve">  </w:t>
      </w:r>
      <w:proofErr w:type="gramEnd"/>
      <w:r w:rsidRPr="00943362">
        <w:rPr>
          <w:rFonts w:ascii="Cambria" w:eastAsia="Cambria" w:hAnsi="Cambria" w:cs="Cambria"/>
          <w:color w:val="231F20"/>
          <w:w w:val="120"/>
          <w:sz w:val="24"/>
          <w:szCs w:val="24"/>
        </w:rPr>
        <w:t>………………………</w:t>
      </w:r>
    </w:p>
    <w:p w:rsidR="00943362" w:rsidRPr="00943362" w:rsidRDefault="00943362" w:rsidP="00943362">
      <w:pPr>
        <w:widowControl w:val="0"/>
        <w:spacing w:before="67" w:after="0" w:line="240" w:lineRule="auto"/>
        <w:ind w:left="110" w:right="-59"/>
        <w:jc w:val="right"/>
        <w:rPr>
          <w:rFonts w:ascii="Cambria" w:eastAsia="Cambria" w:hAnsi="Cambria" w:cs="Cambria"/>
          <w:color w:val="231F20"/>
          <w:w w:val="120"/>
          <w:sz w:val="24"/>
          <w:szCs w:val="24"/>
        </w:rPr>
      </w:pPr>
      <w:r w:rsidRPr="00943362">
        <w:rPr>
          <w:rFonts w:ascii="Georgia" w:eastAsia="Cambria" w:hAnsi="Cambria" w:cs="Cambria"/>
          <w:i/>
          <w:color w:val="231F20"/>
          <w:w w:val="90"/>
          <w:sz w:val="24"/>
          <w:szCs w:val="24"/>
        </w:rPr>
        <w:t>Il Dirigente scolastico</w:t>
      </w:r>
    </w:p>
    <w:p w:rsidR="00943362" w:rsidRPr="00943362" w:rsidRDefault="00943362" w:rsidP="00943362">
      <w:pPr>
        <w:widowControl w:val="0"/>
        <w:spacing w:before="67" w:after="0" w:line="240" w:lineRule="auto"/>
        <w:ind w:left="110" w:right="-59"/>
        <w:jc w:val="right"/>
        <w:rPr>
          <w:rFonts w:ascii="Cambria" w:eastAsia="Cambria" w:hAnsi="Cambria" w:cs="Cambria"/>
          <w:color w:val="231F20"/>
          <w:w w:val="130"/>
          <w:sz w:val="24"/>
          <w:szCs w:val="24"/>
        </w:rPr>
        <w:sectPr w:rsidR="00943362" w:rsidRPr="00943362">
          <w:pgSz w:w="11060" w:h="15880"/>
          <w:pgMar w:top="860" w:right="740" w:bottom="900" w:left="740" w:header="0" w:footer="662" w:gutter="0"/>
          <w:cols w:space="720"/>
        </w:sectPr>
      </w:pPr>
      <w:r w:rsidRPr="00943362">
        <w:rPr>
          <w:rFonts w:ascii="Cambria" w:eastAsia="Cambria" w:hAnsi="Cambria" w:cs="Cambria"/>
          <w:color w:val="231F20"/>
          <w:w w:val="130"/>
          <w:sz w:val="24"/>
          <w:szCs w:val="24"/>
        </w:rPr>
        <w:t xml:space="preserve"> ………………………</w:t>
      </w:r>
      <w:bookmarkStart w:id="3" w:name="_TOC_250007"/>
      <w:bookmarkEnd w:id="3"/>
    </w:p>
    <w:p w:rsidR="003D5122" w:rsidRDefault="003D5122"/>
    <w:sectPr w:rsidR="003D51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</w:abstractNum>
  <w:abstractNum w:abstractNumId="1">
    <w:nsid w:val="0000000B"/>
    <w:multiLevelType w:val="singleLevel"/>
    <w:tmpl w:val="0000000B"/>
    <w:name w:val="WW8Num12"/>
    <w:lvl w:ilvl="0">
      <w:start w:val="1"/>
      <w:numFmt w:val="decimal"/>
      <w:lvlText w:val="D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C"/>
    <w:multiLevelType w:val="singleLevel"/>
    <w:tmpl w:val="0000000C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3">
    <w:nsid w:val="0000000F"/>
    <w:multiLevelType w:val="singleLevel"/>
    <w:tmpl w:val="0000000F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4">
    <w:nsid w:val="00E16FBD"/>
    <w:multiLevelType w:val="hybridMultilevel"/>
    <w:tmpl w:val="A0C653E4"/>
    <w:lvl w:ilvl="0" w:tplc="B920B578">
      <w:start w:val="1"/>
      <w:numFmt w:val="decimal"/>
      <w:lvlText w:val="%1."/>
      <w:lvlJc w:val="left"/>
      <w:pPr>
        <w:ind w:left="350" w:hanging="240"/>
      </w:pPr>
      <w:rPr>
        <w:rFonts w:ascii="Palatino Linotype" w:eastAsia="Palatino Linotype" w:hAnsi="Palatino Linotype" w:cs="Palatino Linotype" w:hint="default"/>
        <w:b/>
        <w:bCs/>
        <w:color w:val="231F20"/>
        <w:w w:val="89"/>
        <w:sz w:val="24"/>
        <w:szCs w:val="24"/>
      </w:rPr>
    </w:lvl>
    <w:lvl w:ilvl="1" w:tplc="5F90AAC2">
      <w:start w:val="1"/>
      <w:numFmt w:val="bullet"/>
      <w:lvlText w:val="•"/>
      <w:lvlJc w:val="left"/>
      <w:pPr>
        <w:ind w:left="1281" w:hanging="240"/>
      </w:pPr>
      <w:rPr>
        <w:rFonts w:hint="default"/>
      </w:rPr>
    </w:lvl>
    <w:lvl w:ilvl="2" w:tplc="45844648">
      <w:start w:val="1"/>
      <w:numFmt w:val="bullet"/>
      <w:lvlText w:val="•"/>
      <w:lvlJc w:val="left"/>
      <w:pPr>
        <w:ind w:left="2203" w:hanging="240"/>
      </w:pPr>
      <w:rPr>
        <w:rFonts w:hint="default"/>
      </w:rPr>
    </w:lvl>
    <w:lvl w:ilvl="3" w:tplc="CB38998E">
      <w:start w:val="1"/>
      <w:numFmt w:val="bullet"/>
      <w:lvlText w:val="•"/>
      <w:lvlJc w:val="left"/>
      <w:pPr>
        <w:ind w:left="3124" w:hanging="240"/>
      </w:pPr>
      <w:rPr>
        <w:rFonts w:hint="default"/>
      </w:rPr>
    </w:lvl>
    <w:lvl w:ilvl="4" w:tplc="636C7B56">
      <w:start w:val="1"/>
      <w:numFmt w:val="bullet"/>
      <w:lvlText w:val="•"/>
      <w:lvlJc w:val="left"/>
      <w:pPr>
        <w:ind w:left="4046" w:hanging="240"/>
      </w:pPr>
      <w:rPr>
        <w:rFonts w:hint="default"/>
      </w:rPr>
    </w:lvl>
    <w:lvl w:ilvl="5" w:tplc="00563E14">
      <w:start w:val="1"/>
      <w:numFmt w:val="bullet"/>
      <w:lvlText w:val="•"/>
      <w:lvlJc w:val="left"/>
      <w:pPr>
        <w:ind w:left="4967" w:hanging="240"/>
      </w:pPr>
      <w:rPr>
        <w:rFonts w:hint="default"/>
      </w:rPr>
    </w:lvl>
    <w:lvl w:ilvl="6" w:tplc="E7B4960A">
      <w:start w:val="1"/>
      <w:numFmt w:val="bullet"/>
      <w:lvlText w:val="•"/>
      <w:lvlJc w:val="left"/>
      <w:pPr>
        <w:ind w:left="5889" w:hanging="240"/>
      </w:pPr>
      <w:rPr>
        <w:rFonts w:hint="default"/>
      </w:rPr>
    </w:lvl>
    <w:lvl w:ilvl="7" w:tplc="630415E6">
      <w:start w:val="1"/>
      <w:numFmt w:val="bullet"/>
      <w:lvlText w:val="•"/>
      <w:lvlJc w:val="left"/>
      <w:pPr>
        <w:ind w:left="6810" w:hanging="240"/>
      </w:pPr>
      <w:rPr>
        <w:rFonts w:hint="default"/>
      </w:rPr>
    </w:lvl>
    <w:lvl w:ilvl="8" w:tplc="7D025DE0">
      <w:start w:val="1"/>
      <w:numFmt w:val="bullet"/>
      <w:lvlText w:val="•"/>
      <w:lvlJc w:val="left"/>
      <w:pPr>
        <w:ind w:left="7732" w:hanging="240"/>
      </w:pPr>
      <w:rPr>
        <w:rFonts w:hint="default"/>
      </w:rPr>
    </w:lvl>
  </w:abstractNum>
  <w:abstractNum w:abstractNumId="5">
    <w:nsid w:val="027F6C22"/>
    <w:multiLevelType w:val="hybridMultilevel"/>
    <w:tmpl w:val="B420DFE4"/>
    <w:lvl w:ilvl="0" w:tplc="E5C433E0">
      <w:start w:val="1"/>
      <w:numFmt w:val="decimal"/>
      <w:lvlText w:val="%1."/>
      <w:lvlJc w:val="left"/>
      <w:pPr>
        <w:ind w:left="310" w:hanging="240"/>
      </w:pPr>
      <w:rPr>
        <w:rFonts w:ascii="Cambria" w:eastAsia="Cambria" w:hAnsi="Cambria" w:cs="Cambria" w:hint="default"/>
        <w:color w:val="231F20"/>
        <w:w w:val="98"/>
        <w:sz w:val="16"/>
        <w:szCs w:val="16"/>
      </w:rPr>
    </w:lvl>
    <w:lvl w:ilvl="1" w:tplc="A1AE02E0">
      <w:start w:val="1"/>
      <w:numFmt w:val="bullet"/>
      <w:lvlText w:val="•"/>
      <w:lvlJc w:val="left"/>
      <w:pPr>
        <w:ind w:left="523" w:hanging="240"/>
      </w:pPr>
      <w:rPr>
        <w:rFonts w:hint="default"/>
      </w:rPr>
    </w:lvl>
    <w:lvl w:ilvl="2" w:tplc="8F5E6FF0">
      <w:start w:val="1"/>
      <w:numFmt w:val="bullet"/>
      <w:lvlText w:val="•"/>
      <w:lvlJc w:val="left"/>
      <w:pPr>
        <w:ind w:left="746" w:hanging="240"/>
      </w:pPr>
      <w:rPr>
        <w:rFonts w:hint="default"/>
      </w:rPr>
    </w:lvl>
    <w:lvl w:ilvl="3" w:tplc="AC3C110A">
      <w:start w:val="1"/>
      <w:numFmt w:val="bullet"/>
      <w:lvlText w:val="•"/>
      <w:lvlJc w:val="left"/>
      <w:pPr>
        <w:ind w:left="969" w:hanging="240"/>
      </w:pPr>
      <w:rPr>
        <w:rFonts w:hint="default"/>
      </w:rPr>
    </w:lvl>
    <w:lvl w:ilvl="4" w:tplc="F260EB52">
      <w:start w:val="1"/>
      <w:numFmt w:val="bullet"/>
      <w:lvlText w:val="•"/>
      <w:lvlJc w:val="left"/>
      <w:pPr>
        <w:ind w:left="1192" w:hanging="240"/>
      </w:pPr>
      <w:rPr>
        <w:rFonts w:hint="default"/>
      </w:rPr>
    </w:lvl>
    <w:lvl w:ilvl="5" w:tplc="3134E09C">
      <w:start w:val="1"/>
      <w:numFmt w:val="bullet"/>
      <w:lvlText w:val="•"/>
      <w:lvlJc w:val="left"/>
      <w:pPr>
        <w:ind w:left="1415" w:hanging="240"/>
      </w:pPr>
      <w:rPr>
        <w:rFonts w:hint="default"/>
      </w:rPr>
    </w:lvl>
    <w:lvl w:ilvl="6" w:tplc="4BBE46B2">
      <w:start w:val="1"/>
      <w:numFmt w:val="bullet"/>
      <w:lvlText w:val="•"/>
      <w:lvlJc w:val="left"/>
      <w:pPr>
        <w:ind w:left="1638" w:hanging="240"/>
      </w:pPr>
      <w:rPr>
        <w:rFonts w:hint="default"/>
      </w:rPr>
    </w:lvl>
    <w:lvl w:ilvl="7" w:tplc="8FBECF2C">
      <w:start w:val="1"/>
      <w:numFmt w:val="bullet"/>
      <w:lvlText w:val="•"/>
      <w:lvlJc w:val="left"/>
      <w:pPr>
        <w:ind w:left="1861" w:hanging="240"/>
      </w:pPr>
      <w:rPr>
        <w:rFonts w:hint="default"/>
      </w:rPr>
    </w:lvl>
    <w:lvl w:ilvl="8" w:tplc="4BFA191E">
      <w:start w:val="1"/>
      <w:numFmt w:val="bullet"/>
      <w:lvlText w:val="•"/>
      <w:lvlJc w:val="left"/>
      <w:pPr>
        <w:ind w:left="2084" w:hanging="240"/>
      </w:pPr>
      <w:rPr>
        <w:rFonts w:hint="default"/>
      </w:rPr>
    </w:lvl>
  </w:abstractNum>
  <w:abstractNum w:abstractNumId="6">
    <w:nsid w:val="0FC2289A"/>
    <w:multiLevelType w:val="hybridMultilevel"/>
    <w:tmpl w:val="B33C94DE"/>
    <w:lvl w:ilvl="0" w:tplc="AF526104">
      <w:start w:val="1"/>
      <w:numFmt w:val="bullet"/>
      <w:lvlText w:val="•"/>
      <w:lvlJc w:val="left"/>
      <w:pPr>
        <w:ind w:left="435" w:hanging="360"/>
      </w:pPr>
      <w:rPr>
        <w:rFonts w:ascii="Cambria" w:eastAsia="Cambria" w:hAnsi="Cambria" w:cs="Cambria" w:hint="default"/>
        <w:color w:val="231F20"/>
        <w:w w:val="112"/>
        <w:sz w:val="20"/>
        <w:szCs w:val="20"/>
      </w:rPr>
    </w:lvl>
    <w:lvl w:ilvl="1" w:tplc="62001BDC">
      <w:start w:val="1"/>
      <w:numFmt w:val="bullet"/>
      <w:lvlText w:val="•"/>
      <w:lvlJc w:val="left"/>
      <w:pPr>
        <w:ind w:left="1097" w:hanging="360"/>
      </w:pPr>
      <w:rPr>
        <w:rFonts w:hint="default"/>
      </w:rPr>
    </w:lvl>
    <w:lvl w:ilvl="2" w:tplc="28F819E2">
      <w:start w:val="1"/>
      <w:numFmt w:val="bullet"/>
      <w:lvlText w:val="•"/>
      <w:lvlJc w:val="left"/>
      <w:pPr>
        <w:ind w:left="1755" w:hanging="360"/>
      </w:pPr>
      <w:rPr>
        <w:rFonts w:hint="default"/>
      </w:rPr>
    </w:lvl>
    <w:lvl w:ilvl="3" w:tplc="479EC93A">
      <w:start w:val="1"/>
      <w:numFmt w:val="bullet"/>
      <w:lvlText w:val="•"/>
      <w:lvlJc w:val="left"/>
      <w:pPr>
        <w:ind w:left="2412" w:hanging="360"/>
      </w:pPr>
      <w:rPr>
        <w:rFonts w:hint="default"/>
      </w:rPr>
    </w:lvl>
    <w:lvl w:ilvl="4" w:tplc="3F8C428C">
      <w:start w:val="1"/>
      <w:numFmt w:val="bullet"/>
      <w:lvlText w:val="•"/>
      <w:lvlJc w:val="left"/>
      <w:pPr>
        <w:ind w:left="3069" w:hanging="360"/>
      </w:pPr>
      <w:rPr>
        <w:rFonts w:hint="default"/>
      </w:rPr>
    </w:lvl>
    <w:lvl w:ilvl="5" w:tplc="6D8890CC">
      <w:start w:val="1"/>
      <w:numFmt w:val="bullet"/>
      <w:lvlText w:val="•"/>
      <w:lvlJc w:val="left"/>
      <w:pPr>
        <w:ind w:left="3727" w:hanging="360"/>
      </w:pPr>
      <w:rPr>
        <w:rFonts w:hint="default"/>
      </w:rPr>
    </w:lvl>
    <w:lvl w:ilvl="6" w:tplc="6DCC9E36">
      <w:start w:val="1"/>
      <w:numFmt w:val="bullet"/>
      <w:lvlText w:val="•"/>
      <w:lvlJc w:val="left"/>
      <w:pPr>
        <w:ind w:left="4384" w:hanging="360"/>
      </w:pPr>
      <w:rPr>
        <w:rFonts w:hint="default"/>
      </w:rPr>
    </w:lvl>
    <w:lvl w:ilvl="7" w:tplc="2D744204">
      <w:start w:val="1"/>
      <w:numFmt w:val="bullet"/>
      <w:lvlText w:val="•"/>
      <w:lvlJc w:val="left"/>
      <w:pPr>
        <w:ind w:left="5042" w:hanging="360"/>
      </w:pPr>
      <w:rPr>
        <w:rFonts w:hint="default"/>
      </w:rPr>
    </w:lvl>
    <w:lvl w:ilvl="8" w:tplc="00287374">
      <w:start w:val="1"/>
      <w:numFmt w:val="bullet"/>
      <w:lvlText w:val="•"/>
      <w:lvlJc w:val="left"/>
      <w:pPr>
        <w:ind w:left="5699" w:hanging="360"/>
      </w:pPr>
      <w:rPr>
        <w:rFonts w:hint="default"/>
      </w:rPr>
    </w:lvl>
  </w:abstractNum>
  <w:abstractNum w:abstractNumId="7">
    <w:nsid w:val="139150B9"/>
    <w:multiLevelType w:val="hybridMultilevel"/>
    <w:tmpl w:val="0A64E870"/>
    <w:lvl w:ilvl="0" w:tplc="C8D422BC">
      <w:start w:val="1"/>
      <w:numFmt w:val="bullet"/>
      <w:lvlText w:val="•"/>
      <w:lvlJc w:val="left"/>
      <w:pPr>
        <w:ind w:left="435" w:hanging="360"/>
      </w:pPr>
      <w:rPr>
        <w:rFonts w:ascii="Palatino Linotype" w:eastAsia="Palatino Linotype" w:hAnsi="Palatino Linotype" w:cs="Palatino Linotype" w:hint="default"/>
        <w:b/>
        <w:bCs/>
        <w:color w:val="231F20"/>
        <w:w w:val="82"/>
        <w:sz w:val="24"/>
        <w:szCs w:val="24"/>
      </w:rPr>
    </w:lvl>
    <w:lvl w:ilvl="1" w:tplc="DCFEB852">
      <w:start w:val="1"/>
      <w:numFmt w:val="bullet"/>
      <w:lvlText w:val="•"/>
      <w:lvlJc w:val="left"/>
      <w:pPr>
        <w:ind w:left="932" w:hanging="360"/>
      </w:pPr>
      <w:rPr>
        <w:rFonts w:hint="default"/>
      </w:rPr>
    </w:lvl>
    <w:lvl w:ilvl="2" w:tplc="C1288F6A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3" w:tplc="77F0ABCA">
      <w:start w:val="1"/>
      <w:numFmt w:val="bullet"/>
      <w:lvlText w:val="•"/>
      <w:lvlJc w:val="left"/>
      <w:pPr>
        <w:ind w:left="1917" w:hanging="360"/>
      </w:pPr>
      <w:rPr>
        <w:rFonts w:hint="default"/>
      </w:rPr>
    </w:lvl>
    <w:lvl w:ilvl="4" w:tplc="09369E06">
      <w:start w:val="1"/>
      <w:numFmt w:val="bullet"/>
      <w:lvlText w:val="•"/>
      <w:lvlJc w:val="left"/>
      <w:pPr>
        <w:ind w:left="2410" w:hanging="360"/>
      </w:pPr>
      <w:rPr>
        <w:rFonts w:hint="default"/>
      </w:rPr>
    </w:lvl>
    <w:lvl w:ilvl="5" w:tplc="FB3E35FE">
      <w:start w:val="1"/>
      <w:numFmt w:val="bullet"/>
      <w:lvlText w:val="•"/>
      <w:lvlJc w:val="left"/>
      <w:pPr>
        <w:ind w:left="2902" w:hanging="360"/>
      </w:pPr>
      <w:rPr>
        <w:rFonts w:hint="default"/>
      </w:rPr>
    </w:lvl>
    <w:lvl w:ilvl="6" w:tplc="AE16292E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7" w:tplc="3A461D06">
      <w:start w:val="1"/>
      <w:numFmt w:val="bullet"/>
      <w:lvlText w:val="•"/>
      <w:lvlJc w:val="left"/>
      <w:pPr>
        <w:ind w:left="3888" w:hanging="360"/>
      </w:pPr>
      <w:rPr>
        <w:rFonts w:hint="default"/>
      </w:rPr>
    </w:lvl>
    <w:lvl w:ilvl="8" w:tplc="E07A3D22">
      <w:start w:val="1"/>
      <w:numFmt w:val="bullet"/>
      <w:lvlText w:val="•"/>
      <w:lvlJc w:val="left"/>
      <w:pPr>
        <w:ind w:left="4380" w:hanging="360"/>
      </w:pPr>
      <w:rPr>
        <w:rFonts w:hint="default"/>
      </w:rPr>
    </w:lvl>
  </w:abstractNum>
  <w:abstractNum w:abstractNumId="8">
    <w:nsid w:val="13987233"/>
    <w:multiLevelType w:val="hybridMultilevel"/>
    <w:tmpl w:val="C79A1898"/>
    <w:lvl w:ilvl="0" w:tplc="D82A5AC6">
      <w:start w:val="1"/>
      <w:numFmt w:val="decimal"/>
      <w:lvlText w:val="%1."/>
      <w:lvlJc w:val="left"/>
      <w:pPr>
        <w:ind w:left="430" w:hanging="360"/>
      </w:pPr>
      <w:rPr>
        <w:rFonts w:ascii="Cambria" w:eastAsia="Cambria" w:hAnsi="Cambria" w:cs="Cambria" w:hint="default"/>
        <w:color w:val="231F20"/>
        <w:w w:val="98"/>
        <w:sz w:val="16"/>
        <w:szCs w:val="16"/>
      </w:rPr>
    </w:lvl>
    <w:lvl w:ilvl="1" w:tplc="A2F8B2FC">
      <w:start w:val="1"/>
      <w:numFmt w:val="bullet"/>
      <w:lvlText w:val="•"/>
      <w:lvlJc w:val="left"/>
      <w:pPr>
        <w:ind w:left="649" w:hanging="360"/>
      </w:pPr>
      <w:rPr>
        <w:rFonts w:hint="default"/>
      </w:rPr>
    </w:lvl>
    <w:lvl w:ilvl="2" w:tplc="216692D2">
      <w:start w:val="1"/>
      <w:numFmt w:val="bullet"/>
      <w:lvlText w:val="•"/>
      <w:lvlJc w:val="left"/>
      <w:pPr>
        <w:ind w:left="858" w:hanging="360"/>
      </w:pPr>
      <w:rPr>
        <w:rFonts w:hint="default"/>
      </w:rPr>
    </w:lvl>
    <w:lvl w:ilvl="3" w:tplc="F0929C6A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4" w:tplc="161A264E">
      <w:start w:val="1"/>
      <w:numFmt w:val="bullet"/>
      <w:lvlText w:val="•"/>
      <w:lvlJc w:val="left"/>
      <w:pPr>
        <w:ind w:left="1276" w:hanging="360"/>
      </w:pPr>
      <w:rPr>
        <w:rFonts w:hint="default"/>
      </w:rPr>
    </w:lvl>
    <w:lvl w:ilvl="5" w:tplc="FEBE696A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 w:tplc="A1C0B5D2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7" w:tplc="DD580338">
      <w:start w:val="1"/>
      <w:numFmt w:val="bullet"/>
      <w:lvlText w:val="•"/>
      <w:lvlJc w:val="left"/>
      <w:pPr>
        <w:ind w:left="1903" w:hanging="360"/>
      </w:pPr>
      <w:rPr>
        <w:rFonts w:hint="default"/>
      </w:rPr>
    </w:lvl>
    <w:lvl w:ilvl="8" w:tplc="EFB6E052">
      <w:start w:val="1"/>
      <w:numFmt w:val="bullet"/>
      <w:lvlText w:val="•"/>
      <w:lvlJc w:val="left"/>
      <w:pPr>
        <w:ind w:left="2112" w:hanging="360"/>
      </w:pPr>
      <w:rPr>
        <w:rFonts w:hint="default"/>
      </w:rPr>
    </w:lvl>
  </w:abstractNum>
  <w:abstractNum w:abstractNumId="9">
    <w:nsid w:val="144D1499"/>
    <w:multiLevelType w:val="hybridMultilevel"/>
    <w:tmpl w:val="D7FA09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B47BBE"/>
    <w:multiLevelType w:val="hybridMultilevel"/>
    <w:tmpl w:val="8E1E9D70"/>
    <w:lvl w:ilvl="0" w:tplc="7DE09A40">
      <w:start w:val="1"/>
      <w:numFmt w:val="decimal"/>
      <w:lvlText w:val="%1."/>
      <w:lvlJc w:val="left"/>
      <w:pPr>
        <w:ind w:left="430" w:hanging="360"/>
      </w:pPr>
      <w:rPr>
        <w:rFonts w:ascii="Cambria" w:eastAsia="Cambria" w:hAnsi="Cambria" w:cs="Cambria" w:hint="default"/>
        <w:color w:val="231F20"/>
        <w:w w:val="98"/>
        <w:sz w:val="16"/>
        <w:szCs w:val="16"/>
      </w:rPr>
    </w:lvl>
    <w:lvl w:ilvl="1" w:tplc="8DE4C772">
      <w:start w:val="1"/>
      <w:numFmt w:val="bullet"/>
      <w:lvlText w:val="•"/>
      <w:lvlJc w:val="left"/>
      <w:pPr>
        <w:ind w:left="649" w:hanging="360"/>
      </w:pPr>
      <w:rPr>
        <w:rFonts w:hint="default"/>
      </w:rPr>
    </w:lvl>
    <w:lvl w:ilvl="2" w:tplc="F04405AA">
      <w:start w:val="1"/>
      <w:numFmt w:val="bullet"/>
      <w:lvlText w:val="•"/>
      <w:lvlJc w:val="left"/>
      <w:pPr>
        <w:ind w:left="858" w:hanging="360"/>
      </w:pPr>
      <w:rPr>
        <w:rFonts w:hint="default"/>
      </w:rPr>
    </w:lvl>
    <w:lvl w:ilvl="3" w:tplc="CE52B58E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4" w:tplc="88E4F6A2">
      <w:start w:val="1"/>
      <w:numFmt w:val="bullet"/>
      <w:lvlText w:val="•"/>
      <w:lvlJc w:val="left"/>
      <w:pPr>
        <w:ind w:left="1276" w:hanging="360"/>
      </w:pPr>
      <w:rPr>
        <w:rFonts w:hint="default"/>
      </w:rPr>
    </w:lvl>
    <w:lvl w:ilvl="5" w:tplc="377CFC82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 w:tplc="B642A4C8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7" w:tplc="18085660">
      <w:start w:val="1"/>
      <w:numFmt w:val="bullet"/>
      <w:lvlText w:val="•"/>
      <w:lvlJc w:val="left"/>
      <w:pPr>
        <w:ind w:left="1903" w:hanging="360"/>
      </w:pPr>
      <w:rPr>
        <w:rFonts w:hint="default"/>
      </w:rPr>
    </w:lvl>
    <w:lvl w:ilvl="8" w:tplc="3A96DD4A">
      <w:start w:val="1"/>
      <w:numFmt w:val="bullet"/>
      <w:lvlText w:val="•"/>
      <w:lvlJc w:val="left"/>
      <w:pPr>
        <w:ind w:left="2112" w:hanging="360"/>
      </w:pPr>
      <w:rPr>
        <w:rFonts w:hint="default"/>
      </w:rPr>
    </w:lvl>
  </w:abstractNum>
  <w:abstractNum w:abstractNumId="11">
    <w:nsid w:val="1D8F2473"/>
    <w:multiLevelType w:val="hybridMultilevel"/>
    <w:tmpl w:val="1E7CDF12"/>
    <w:lvl w:ilvl="0" w:tplc="368C0A98">
      <w:start w:val="1"/>
      <w:numFmt w:val="bullet"/>
      <w:lvlText w:val="•"/>
      <w:lvlJc w:val="left"/>
      <w:pPr>
        <w:ind w:left="434" w:hanging="360"/>
      </w:pPr>
      <w:rPr>
        <w:rFonts w:ascii="Palatino Linotype" w:eastAsia="Palatino Linotype" w:hAnsi="Palatino Linotype" w:cs="Palatino Linotype" w:hint="default"/>
        <w:b/>
        <w:bCs/>
        <w:color w:val="231F20"/>
        <w:w w:val="82"/>
        <w:sz w:val="24"/>
        <w:szCs w:val="24"/>
      </w:rPr>
    </w:lvl>
    <w:lvl w:ilvl="1" w:tplc="B694FA1A">
      <w:start w:val="1"/>
      <w:numFmt w:val="bullet"/>
      <w:lvlText w:val="•"/>
      <w:lvlJc w:val="left"/>
      <w:pPr>
        <w:ind w:left="932" w:hanging="360"/>
      </w:pPr>
      <w:rPr>
        <w:rFonts w:hint="default"/>
      </w:rPr>
    </w:lvl>
    <w:lvl w:ilvl="2" w:tplc="4D0EA022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3" w:tplc="A56E0A62">
      <w:start w:val="1"/>
      <w:numFmt w:val="bullet"/>
      <w:lvlText w:val="•"/>
      <w:lvlJc w:val="left"/>
      <w:pPr>
        <w:ind w:left="1917" w:hanging="360"/>
      </w:pPr>
      <w:rPr>
        <w:rFonts w:hint="default"/>
      </w:rPr>
    </w:lvl>
    <w:lvl w:ilvl="4" w:tplc="B48AC060">
      <w:start w:val="1"/>
      <w:numFmt w:val="bullet"/>
      <w:lvlText w:val="•"/>
      <w:lvlJc w:val="left"/>
      <w:pPr>
        <w:ind w:left="2410" w:hanging="360"/>
      </w:pPr>
      <w:rPr>
        <w:rFonts w:hint="default"/>
      </w:rPr>
    </w:lvl>
    <w:lvl w:ilvl="5" w:tplc="BC8E17B0">
      <w:start w:val="1"/>
      <w:numFmt w:val="bullet"/>
      <w:lvlText w:val="•"/>
      <w:lvlJc w:val="left"/>
      <w:pPr>
        <w:ind w:left="2902" w:hanging="360"/>
      </w:pPr>
      <w:rPr>
        <w:rFonts w:hint="default"/>
      </w:rPr>
    </w:lvl>
    <w:lvl w:ilvl="6" w:tplc="39AE1C58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7" w:tplc="DF601A64">
      <w:start w:val="1"/>
      <w:numFmt w:val="bullet"/>
      <w:lvlText w:val="•"/>
      <w:lvlJc w:val="left"/>
      <w:pPr>
        <w:ind w:left="3888" w:hanging="360"/>
      </w:pPr>
      <w:rPr>
        <w:rFonts w:hint="default"/>
      </w:rPr>
    </w:lvl>
    <w:lvl w:ilvl="8" w:tplc="B18010A4">
      <w:start w:val="1"/>
      <w:numFmt w:val="bullet"/>
      <w:lvlText w:val="•"/>
      <w:lvlJc w:val="left"/>
      <w:pPr>
        <w:ind w:left="4380" w:hanging="360"/>
      </w:pPr>
      <w:rPr>
        <w:rFonts w:hint="default"/>
      </w:rPr>
    </w:lvl>
  </w:abstractNum>
  <w:abstractNum w:abstractNumId="12">
    <w:nsid w:val="1EF00CD5"/>
    <w:multiLevelType w:val="hybridMultilevel"/>
    <w:tmpl w:val="F0CA0F64"/>
    <w:lvl w:ilvl="0" w:tplc="BFCC6DB0">
      <w:start w:val="1"/>
      <w:numFmt w:val="decimal"/>
      <w:lvlText w:val="%1."/>
      <w:lvlJc w:val="left"/>
      <w:pPr>
        <w:ind w:left="350" w:hanging="240"/>
      </w:pPr>
      <w:rPr>
        <w:rFonts w:ascii="Palatino Linotype" w:eastAsia="Palatino Linotype" w:hAnsi="Palatino Linotype" w:cs="Palatino Linotype" w:hint="default"/>
        <w:b/>
        <w:bCs/>
        <w:color w:val="231F20"/>
        <w:w w:val="89"/>
        <w:sz w:val="24"/>
        <w:szCs w:val="24"/>
      </w:rPr>
    </w:lvl>
    <w:lvl w:ilvl="1" w:tplc="72CA430C">
      <w:start w:val="1"/>
      <w:numFmt w:val="bullet"/>
      <w:lvlText w:val="•"/>
      <w:lvlJc w:val="left"/>
      <w:pPr>
        <w:ind w:left="1281" w:hanging="240"/>
      </w:pPr>
      <w:rPr>
        <w:rFonts w:hint="default"/>
      </w:rPr>
    </w:lvl>
    <w:lvl w:ilvl="2" w:tplc="7A323E62">
      <w:start w:val="1"/>
      <w:numFmt w:val="bullet"/>
      <w:lvlText w:val="•"/>
      <w:lvlJc w:val="left"/>
      <w:pPr>
        <w:ind w:left="2203" w:hanging="240"/>
      </w:pPr>
      <w:rPr>
        <w:rFonts w:hint="default"/>
      </w:rPr>
    </w:lvl>
    <w:lvl w:ilvl="3" w:tplc="B30C6DD8">
      <w:start w:val="1"/>
      <w:numFmt w:val="bullet"/>
      <w:lvlText w:val="•"/>
      <w:lvlJc w:val="left"/>
      <w:pPr>
        <w:ind w:left="3124" w:hanging="240"/>
      </w:pPr>
      <w:rPr>
        <w:rFonts w:hint="default"/>
      </w:rPr>
    </w:lvl>
    <w:lvl w:ilvl="4" w:tplc="6C20788C">
      <w:start w:val="1"/>
      <w:numFmt w:val="bullet"/>
      <w:lvlText w:val="•"/>
      <w:lvlJc w:val="left"/>
      <w:pPr>
        <w:ind w:left="4046" w:hanging="240"/>
      </w:pPr>
      <w:rPr>
        <w:rFonts w:hint="default"/>
      </w:rPr>
    </w:lvl>
    <w:lvl w:ilvl="5" w:tplc="287A588A">
      <w:start w:val="1"/>
      <w:numFmt w:val="bullet"/>
      <w:lvlText w:val="•"/>
      <w:lvlJc w:val="left"/>
      <w:pPr>
        <w:ind w:left="4967" w:hanging="240"/>
      </w:pPr>
      <w:rPr>
        <w:rFonts w:hint="default"/>
      </w:rPr>
    </w:lvl>
    <w:lvl w:ilvl="6" w:tplc="025A7BA6">
      <w:start w:val="1"/>
      <w:numFmt w:val="bullet"/>
      <w:lvlText w:val="•"/>
      <w:lvlJc w:val="left"/>
      <w:pPr>
        <w:ind w:left="5889" w:hanging="240"/>
      </w:pPr>
      <w:rPr>
        <w:rFonts w:hint="default"/>
      </w:rPr>
    </w:lvl>
    <w:lvl w:ilvl="7" w:tplc="F71463B2">
      <w:start w:val="1"/>
      <w:numFmt w:val="bullet"/>
      <w:lvlText w:val="•"/>
      <w:lvlJc w:val="left"/>
      <w:pPr>
        <w:ind w:left="6810" w:hanging="240"/>
      </w:pPr>
      <w:rPr>
        <w:rFonts w:hint="default"/>
      </w:rPr>
    </w:lvl>
    <w:lvl w:ilvl="8" w:tplc="FB22EE30">
      <w:start w:val="1"/>
      <w:numFmt w:val="bullet"/>
      <w:lvlText w:val="•"/>
      <w:lvlJc w:val="left"/>
      <w:pPr>
        <w:ind w:left="7732" w:hanging="240"/>
      </w:pPr>
      <w:rPr>
        <w:rFonts w:hint="default"/>
      </w:rPr>
    </w:lvl>
  </w:abstractNum>
  <w:abstractNum w:abstractNumId="13">
    <w:nsid w:val="28E75040"/>
    <w:multiLevelType w:val="hybridMultilevel"/>
    <w:tmpl w:val="DB98DD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623F0B"/>
    <w:multiLevelType w:val="hybridMultilevel"/>
    <w:tmpl w:val="882446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634B86"/>
    <w:multiLevelType w:val="hybridMultilevel"/>
    <w:tmpl w:val="CE08C7C8"/>
    <w:lvl w:ilvl="0" w:tplc="0410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5B5727"/>
    <w:multiLevelType w:val="hybridMultilevel"/>
    <w:tmpl w:val="903E1C00"/>
    <w:lvl w:ilvl="0" w:tplc="A45AA45C">
      <w:start w:val="1"/>
      <w:numFmt w:val="bullet"/>
      <w:lvlText w:val="•"/>
      <w:lvlJc w:val="left"/>
      <w:pPr>
        <w:ind w:left="753" w:hanging="360"/>
      </w:pPr>
      <w:rPr>
        <w:rFonts w:ascii="Cambria" w:eastAsia="Cambria" w:hAnsi="Cambria" w:cs="Cambria" w:hint="default"/>
        <w:color w:val="231F20"/>
        <w:w w:val="112"/>
        <w:sz w:val="24"/>
        <w:szCs w:val="24"/>
      </w:rPr>
    </w:lvl>
    <w:lvl w:ilvl="1" w:tplc="EF0651D4">
      <w:start w:val="1"/>
      <w:numFmt w:val="bullet"/>
      <w:lvlText w:val="•"/>
      <w:lvlJc w:val="left"/>
      <w:pPr>
        <w:ind w:left="1641" w:hanging="360"/>
      </w:pPr>
      <w:rPr>
        <w:rFonts w:hint="default"/>
      </w:rPr>
    </w:lvl>
    <w:lvl w:ilvl="2" w:tplc="87DC94A0">
      <w:start w:val="1"/>
      <w:numFmt w:val="bullet"/>
      <w:lvlText w:val="•"/>
      <w:lvlJc w:val="left"/>
      <w:pPr>
        <w:ind w:left="2523" w:hanging="360"/>
      </w:pPr>
      <w:rPr>
        <w:rFonts w:hint="default"/>
      </w:rPr>
    </w:lvl>
    <w:lvl w:ilvl="3" w:tplc="5A806E36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4" w:tplc="87CAB7F8">
      <w:start w:val="1"/>
      <w:numFmt w:val="bullet"/>
      <w:lvlText w:val="•"/>
      <w:lvlJc w:val="left"/>
      <w:pPr>
        <w:ind w:left="4286" w:hanging="360"/>
      </w:pPr>
      <w:rPr>
        <w:rFonts w:hint="default"/>
      </w:rPr>
    </w:lvl>
    <w:lvl w:ilvl="5" w:tplc="206E6366">
      <w:start w:val="1"/>
      <w:numFmt w:val="bullet"/>
      <w:lvlText w:val="•"/>
      <w:lvlJc w:val="left"/>
      <w:pPr>
        <w:ind w:left="5167" w:hanging="360"/>
      </w:pPr>
      <w:rPr>
        <w:rFonts w:hint="default"/>
      </w:rPr>
    </w:lvl>
    <w:lvl w:ilvl="6" w:tplc="D264C3B8">
      <w:start w:val="1"/>
      <w:numFmt w:val="bullet"/>
      <w:lvlText w:val="•"/>
      <w:lvlJc w:val="left"/>
      <w:pPr>
        <w:ind w:left="6049" w:hanging="360"/>
      </w:pPr>
      <w:rPr>
        <w:rFonts w:hint="default"/>
      </w:rPr>
    </w:lvl>
    <w:lvl w:ilvl="7" w:tplc="0BFE7366">
      <w:start w:val="1"/>
      <w:numFmt w:val="bullet"/>
      <w:lvlText w:val="•"/>
      <w:lvlJc w:val="left"/>
      <w:pPr>
        <w:ind w:left="6930" w:hanging="360"/>
      </w:pPr>
      <w:rPr>
        <w:rFonts w:hint="default"/>
      </w:rPr>
    </w:lvl>
    <w:lvl w:ilvl="8" w:tplc="AAD2DAA0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17">
    <w:nsid w:val="2D9B3F9D"/>
    <w:multiLevelType w:val="hybridMultilevel"/>
    <w:tmpl w:val="CAAE224E"/>
    <w:lvl w:ilvl="0" w:tplc="8ACE6B1E">
      <w:start w:val="1"/>
      <w:numFmt w:val="decimal"/>
      <w:lvlText w:val="%1."/>
      <w:lvlJc w:val="left"/>
      <w:pPr>
        <w:ind w:left="2441" w:hanging="360"/>
        <w:jc w:val="right"/>
      </w:pPr>
      <w:rPr>
        <w:rFonts w:ascii="Cambria" w:eastAsia="Cambria" w:hAnsi="Cambria" w:cs="Cambria" w:hint="default"/>
        <w:color w:val="231F20"/>
        <w:w w:val="98"/>
        <w:sz w:val="36"/>
        <w:szCs w:val="36"/>
      </w:rPr>
    </w:lvl>
    <w:lvl w:ilvl="1" w:tplc="EF40278E">
      <w:start w:val="1"/>
      <w:numFmt w:val="bullet"/>
      <w:lvlText w:val="•"/>
      <w:lvlJc w:val="left"/>
      <w:pPr>
        <w:ind w:left="3153" w:hanging="360"/>
      </w:pPr>
      <w:rPr>
        <w:rFonts w:hint="default"/>
      </w:rPr>
    </w:lvl>
    <w:lvl w:ilvl="2" w:tplc="B7BAE31A">
      <w:start w:val="1"/>
      <w:numFmt w:val="bullet"/>
      <w:lvlText w:val="•"/>
      <w:lvlJc w:val="left"/>
      <w:pPr>
        <w:ind w:left="3867" w:hanging="360"/>
      </w:pPr>
      <w:rPr>
        <w:rFonts w:hint="default"/>
      </w:rPr>
    </w:lvl>
    <w:lvl w:ilvl="3" w:tplc="EFF2A604">
      <w:start w:val="1"/>
      <w:numFmt w:val="bullet"/>
      <w:lvlText w:val="•"/>
      <w:lvlJc w:val="left"/>
      <w:pPr>
        <w:ind w:left="4580" w:hanging="360"/>
      </w:pPr>
      <w:rPr>
        <w:rFonts w:hint="default"/>
      </w:rPr>
    </w:lvl>
    <w:lvl w:ilvl="4" w:tplc="70F24C6E">
      <w:start w:val="1"/>
      <w:numFmt w:val="bullet"/>
      <w:lvlText w:val="•"/>
      <w:lvlJc w:val="left"/>
      <w:pPr>
        <w:ind w:left="5294" w:hanging="360"/>
      </w:pPr>
      <w:rPr>
        <w:rFonts w:hint="default"/>
      </w:rPr>
    </w:lvl>
    <w:lvl w:ilvl="5" w:tplc="66343064">
      <w:start w:val="1"/>
      <w:numFmt w:val="bullet"/>
      <w:lvlText w:val="•"/>
      <w:lvlJc w:val="left"/>
      <w:pPr>
        <w:ind w:left="6007" w:hanging="360"/>
      </w:pPr>
      <w:rPr>
        <w:rFonts w:hint="default"/>
      </w:rPr>
    </w:lvl>
    <w:lvl w:ilvl="6" w:tplc="F1E69FEE">
      <w:start w:val="1"/>
      <w:numFmt w:val="bullet"/>
      <w:lvlText w:val="•"/>
      <w:lvlJc w:val="left"/>
      <w:pPr>
        <w:ind w:left="6721" w:hanging="360"/>
      </w:pPr>
      <w:rPr>
        <w:rFonts w:hint="default"/>
      </w:rPr>
    </w:lvl>
    <w:lvl w:ilvl="7" w:tplc="DDE2B17A">
      <w:start w:val="1"/>
      <w:numFmt w:val="bullet"/>
      <w:lvlText w:val="•"/>
      <w:lvlJc w:val="left"/>
      <w:pPr>
        <w:ind w:left="7434" w:hanging="360"/>
      </w:pPr>
      <w:rPr>
        <w:rFonts w:hint="default"/>
      </w:rPr>
    </w:lvl>
    <w:lvl w:ilvl="8" w:tplc="2490251E">
      <w:start w:val="1"/>
      <w:numFmt w:val="bullet"/>
      <w:lvlText w:val="•"/>
      <w:lvlJc w:val="left"/>
      <w:pPr>
        <w:ind w:left="8148" w:hanging="360"/>
      </w:pPr>
      <w:rPr>
        <w:rFonts w:hint="default"/>
      </w:rPr>
    </w:lvl>
  </w:abstractNum>
  <w:abstractNum w:abstractNumId="18">
    <w:nsid w:val="2EB62904"/>
    <w:multiLevelType w:val="hybridMultilevel"/>
    <w:tmpl w:val="85966F7E"/>
    <w:lvl w:ilvl="0" w:tplc="A4085CF8">
      <w:start w:val="3"/>
      <w:numFmt w:val="decimal"/>
      <w:lvlText w:val="%1."/>
      <w:lvlJc w:val="left"/>
      <w:pPr>
        <w:ind w:left="350" w:hanging="240"/>
      </w:pPr>
      <w:rPr>
        <w:rFonts w:ascii="Palatino Linotype" w:eastAsia="Palatino Linotype" w:hAnsi="Palatino Linotype" w:cs="Palatino Linotype" w:hint="default"/>
        <w:b/>
        <w:bCs/>
        <w:color w:val="231F20"/>
        <w:w w:val="88"/>
        <w:sz w:val="24"/>
        <w:szCs w:val="24"/>
      </w:rPr>
    </w:lvl>
    <w:lvl w:ilvl="1" w:tplc="280EF58E">
      <w:start w:val="1"/>
      <w:numFmt w:val="bullet"/>
      <w:lvlText w:val="•"/>
      <w:lvlJc w:val="left"/>
      <w:pPr>
        <w:ind w:left="753" w:hanging="360"/>
      </w:pPr>
      <w:rPr>
        <w:rFonts w:ascii="Cambria" w:eastAsia="Cambria" w:hAnsi="Cambria" w:cs="Cambria" w:hint="default"/>
        <w:color w:val="231F20"/>
        <w:w w:val="112"/>
        <w:sz w:val="24"/>
        <w:szCs w:val="24"/>
      </w:rPr>
    </w:lvl>
    <w:lvl w:ilvl="2" w:tplc="F5BA62B6">
      <w:start w:val="1"/>
      <w:numFmt w:val="bullet"/>
      <w:lvlText w:val="•"/>
      <w:lvlJc w:val="left"/>
      <w:pPr>
        <w:ind w:left="1780" w:hanging="360"/>
      </w:pPr>
      <w:rPr>
        <w:rFonts w:hint="default"/>
      </w:rPr>
    </w:lvl>
    <w:lvl w:ilvl="3" w:tplc="3F6EE76C">
      <w:start w:val="1"/>
      <w:numFmt w:val="bullet"/>
      <w:lvlText w:val="•"/>
      <w:lvlJc w:val="left"/>
      <w:pPr>
        <w:ind w:left="3320" w:hanging="360"/>
      </w:pPr>
      <w:rPr>
        <w:rFonts w:hint="default"/>
      </w:rPr>
    </w:lvl>
    <w:lvl w:ilvl="4" w:tplc="A7641DA2">
      <w:start w:val="1"/>
      <w:numFmt w:val="bullet"/>
      <w:lvlText w:val="•"/>
      <w:lvlJc w:val="left"/>
      <w:pPr>
        <w:ind w:left="4213" w:hanging="360"/>
      </w:pPr>
      <w:rPr>
        <w:rFonts w:hint="default"/>
      </w:rPr>
    </w:lvl>
    <w:lvl w:ilvl="5" w:tplc="11B22C16">
      <w:start w:val="1"/>
      <w:numFmt w:val="bullet"/>
      <w:lvlText w:val="•"/>
      <w:lvlJc w:val="left"/>
      <w:pPr>
        <w:ind w:left="5107" w:hanging="360"/>
      </w:pPr>
      <w:rPr>
        <w:rFonts w:hint="default"/>
      </w:rPr>
    </w:lvl>
    <w:lvl w:ilvl="6" w:tplc="B23E60D6">
      <w:start w:val="1"/>
      <w:numFmt w:val="bullet"/>
      <w:lvlText w:val="•"/>
      <w:lvlJc w:val="left"/>
      <w:pPr>
        <w:ind w:left="6000" w:hanging="360"/>
      </w:pPr>
      <w:rPr>
        <w:rFonts w:hint="default"/>
      </w:rPr>
    </w:lvl>
    <w:lvl w:ilvl="7" w:tplc="7486B824">
      <w:start w:val="1"/>
      <w:numFmt w:val="bullet"/>
      <w:lvlText w:val="•"/>
      <w:lvlJc w:val="left"/>
      <w:pPr>
        <w:ind w:left="6894" w:hanging="360"/>
      </w:pPr>
      <w:rPr>
        <w:rFonts w:hint="default"/>
      </w:rPr>
    </w:lvl>
    <w:lvl w:ilvl="8" w:tplc="F51823C6">
      <w:start w:val="1"/>
      <w:numFmt w:val="bullet"/>
      <w:lvlText w:val="•"/>
      <w:lvlJc w:val="left"/>
      <w:pPr>
        <w:ind w:left="7787" w:hanging="360"/>
      </w:pPr>
      <w:rPr>
        <w:rFonts w:hint="default"/>
      </w:rPr>
    </w:lvl>
  </w:abstractNum>
  <w:abstractNum w:abstractNumId="19">
    <w:nsid w:val="2FD9591E"/>
    <w:multiLevelType w:val="hybridMultilevel"/>
    <w:tmpl w:val="CDEE9C74"/>
    <w:lvl w:ilvl="0" w:tplc="A83EFCF2">
      <w:start w:val="1"/>
      <w:numFmt w:val="decimal"/>
      <w:lvlText w:val="%1."/>
      <w:lvlJc w:val="left"/>
      <w:pPr>
        <w:ind w:left="430" w:hanging="360"/>
      </w:pPr>
      <w:rPr>
        <w:rFonts w:ascii="Cambria" w:eastAsia="Cambria" w:hAnsi="Cambria" w:cs="Cambria" w:hint="default"/>
        <w:color w:val="231F20"/>
        <w:w w:val="98"/>
        <w:sz w:val="16"/>
        <w:szCs w:val="16"/>
      </w:rPr>
    </w:lvl>
    <w:lvl w:ilvl="1" w:tplc="CF22D182">
      <w:start w:val="1"/>
      <w:numFmt w:val="bullet"/>
      <w:lvlText w:val="•"/>
      <w:lvlJc w:val="left"/>
      <w:pPr>
        <w:ind w:left="649" w:hanging="360"/>
      </w:pPr>
      <w:rPr>
        <w:rFonts w:hint="default"/>
      </w:rPr>
    </w:lvl>
    <w:lvl w:ilvl="2" w:tplc="ED1E32FC">
      <w:start w:val="1"/>
      <w:numFmt w:val="bullet"/>
      <w:lvlText w:val="•"/>
      <w:lvlJc w:val="left"/>
      <w:pPr>
        <w:ind w:left="858" w:hanging="360"/>
      </w:pPr>
      <w:rPr>
        <w:rFonts w:hint="default"/>
      </w:rPr>
    </w:lvl>
    <w:lvl w:ilvl="3" w:tplc="74740F16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4" w:tplc="30E88BFA">
      <w:start w:val="1"/>
      <w:numFmt w:val="bullet"/>
      <w:lvlText w:val="•"/>
      <w:lvlJc w:val="left"/>
      <w:pPr>
        <w:ind w:left="1276" w:hanging="360"/>
      </w:pPr>
      <w:rPr>
        <w:rFonts w:hint="default"/>
      </w:rPr>
    </w:lvl>
    <w:lvl w:ilvl="5" w:tplc="96523C60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 w:tplc="81E6B6E4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7" w:tplc="DD84CF30">
      <w:start w:val="1"/>
      <w:numFmt w:val="bullet"/>
      <w:lvlText w:val="•"/>
      <w:lvlJc w:val="left"/>
      <w:pPr>
        <w:ind w:left="1903" w:hanging="360"/>
      </w:pPr>
      <w:rPr>
        <w:rFonts w:hint="default"/>
      </w:rPr>
    </w:lvl>
    <w:lvl w:ilvl="8" w:tplc="E182C85A">
      <w:start w:val="1"/>
      <w:numFmt w:val="bullet"/>
      <w:lvlText w:val="•"/>
      <w:lvlJc w:val="left"/>
      <w:pPr>
        <w:ind w:left="2112" w:hanging="360"/>
      </w:pPr>
      <w:rPr>
        <w:rFonts w:hint="default"/>
      </w:rPr>
    </w:lvl>
  </w:abstractNum>
  <w:abstractNum w:abstractNumId="20">
    <w:nsid w:val="301D78D8"/>
    <w:multiLevelType w:val="hybridMultilevel"/>
    <w:tmpl w:val="119C0D3C"/>
    <w:lvl w:ilvl="0" w:tplc="9670F0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w w:val="10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1">
    <w:nsid w:val="316A7E7C"/>
    <w:multiLevelType w:val="hybridMultilevel"/>
    <w:tmpl w:val="BA3E7284"/>
    <w:lvl w:ilvl="0" w:tplc="0F78ABB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F226850">
      <w:numFmt w:val="bullet"/>
      <w:lvlText w:val=""/>
      <w:lvlJc w:val="left"/>
      <w:pPr>
        <w:tabs>
          <w:tab w:val="num" w:pos="1770"/>
        </w:tabs>
        <w:ind w:left="1770" w:hanging="69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32258EB"/>
    <w:multiLevelType w:val="hybridMultilevel"/>
    <w:tmpl w:val="CF70B736"/>
    <w:lvl w:ilvl="0" w:tplc="0410000F">
      <w:start w:val="1"/>
      <w:numFmt w:val="decimal"/>
      <w:lvlText w:val="%1."/>
      <w:lvlJc w:val="left"/>
      <w:pPr>
        <w:ind w:left="1113" w:hanging="360"/>
      </w:pPr>
    </w:lvl>
    <w:lvl w:ilvl="1" w:tplc="04100019" w:tentative="1">
      <w:start w:val="1"/>
      <w:numFmt w:val="lowerLetter"/>
      <w:lvlText w:val="%2."/>
      <w:lvlJc w:val="left"/>
      <w:pPr>
        <w:ind w:left="1833" w:hanging="360"/>
      </w:pPr>
    </w:lvl>
    <w:lvl w:ilvl="2" w:tplc="0410001B" w:tentative="1">
      <w:start w:val="1"/>
      <w:numFmt w:val="lowerRoman"/>
      <w:lvlText w:val="%3."/>
      <w:lvlJc w:val="right"/>
      <w:pPr>
        <w:ind w:left="2553" w:hanging="180"/>
      </w:pPr>
    </w:lvl>
    <w:lvl w:ilvl="3" w:tplc="0410000F" w:tentative="1">
      <w:start w:val="1"/>
      <w:numFmt w:val="decimal"/>
      <w:lvlText w:val="%4."/>
      <w:lvlJc w:val="left"/>
      <w:pPr>
        <w:ind w:left="3273" w:hanging="360"/>
      </w:pPr>
    </w:lvl>
    <w:lvl w:ilvl="4" w:tplc="04100019" w:tentative="1">
      <w:start w:val="1"/>
      <w:numFmt w:val="lowerLetter"/>
      <w:lvlText w:val="%5."/>
      <w:lvlJc w:val="left"/>
      <w:pPr>
        <w:ind w:left="3993" w:hanging="360"/>
      </w:pPr>
    </w:lvl>
    <w:lvl w:ilvl="5" w:tplc="0410001B" w:tentative="1">
      <w:start w:val="1"/>
      <w:numFmt w:val="lowerRoman"/>
      <w:lvlText w:val="%6."/>
      <w:lvlJc w:val="right"/>
      <w:pPr>
        <w:ind w:left="4713" w:hanging="180"/>
      </w:pPr>
    </w:lvl>
    <w:lvl w:ilvl="6" w:tplc="0410000F" w:tentative="1">
      <w:start w:val="1"/>
      <w:numFmt w:val="decimal"/>
      <w:lvlText w:val="%7."/>
      <w:lvlJc w:val="left"/>
      <w:pPr>
        <w:ind w:left="5433" w:hanging="360"/>
      </w:pPr>
    </w:lvl>
    <w:lvl w:ilvl="7" w:tplc="04100019" w:tentative="1">
      <w:start w:val="1"/>
      <w:numFmt w:val="lowerLetter"/>
      <w:lvlText w:val="%8."/>
      <w:lvlJc w:val="left"/>
      <w:pPr>
        <w:ind w:left="6153" w:hanging="360"/>
      </w:pPr>
    </w:lvl>
    <w:lvl w:ilvl="8" w:tplc="0410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3">
    <w:nsid w:val="39472A8E"/>
    <w:multiLevelType w:val="hybridMultilevel"/>
    <w:tmpl w:val="6F28D8F8"/>
    <w:lvl w:ilvl="0" w:tplc="165287C0">
      <w:start w:val="1"/>
      <w:numFmt w:val="bullet"/>
      <w:lvlText w:val="-"/>
      <w:lvlJc w:val="left"/>
      <w:pPr>
        <w:ind w:left="1113" w:hanging="360"/>
      </w:pPr>
      <w:rPr>
        <w:rFonts w:ascii="Cambria" w:eastAsia="Cambria" w:hAnsi="Cambria" w:cs="Cambria" w:hint="default"/>
        <w:color w:val="231F20"/>
        <w:w w:val="105"/>
      </w:rPr>
    </w:lvl>
    <w:lvl w:ilvl="1" w:tplc="0410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4">
    <w:nsid w:val="3D23357B"/>
    <w:multiLevelType w:val="hybridMultilevel"/>
    <w:tmpl w:val="CF463094"/>
    <w:lvl w:ilvl="0" w:tplc="2E9A2D2A">
      <w:start w:val="1"/>
      <w:numFmt w:val="bullet"/>
      <w:lvlText w:val="*"/>
      <w:lvlJc w:val="left"/>
      <w:pPr>
        <w:ind w:left="110" w:hanging="171"/>
      </w:pPr>
      <w:rPr>
        <w:rFonts w:ascii="Cambria" w:eastAsia="Cambria" w:hAnsi="Cambria" w:cs="Cambria" w:hint="default"/>
        <w:color w:val="231F20"/>
        <w:w w:val="112"/>
        <w:sz w:val="24"/>
        <w:szCs w:val="24"/>
      </w:rPr>
    </w:lvl>
    <w:lvl w:ilvl="1" w:tplc="01BC00EC">
      <w:start w:val="1"/>
      <w:numFmt w:val="bullet"/>
      <w:lvlText w:val="•"/>
      <w:lvlJc w:val="left"/>
      <w:pPr>
        <w:ind w:left="555" w:hanging="360"/>
      </w:pPr>
      <w:rPr>
        <w:rFonts w:ascii="Cambria" w:eastAsia="Cambria" w:hAnsi="Cambria" w:cs="Cambria" w:hint="default"/>
        <w:color w:val="231F20"/>
        <w:w w:val="112"/>
        <w:sz w:val="24"/>
        <w:szCs w:val="24"/>
      </w:rPr>
    </w:lvl>
    <w:lvl w:ilvl="2" w:tplc="B9FEE188">
      <w:start w:val="1"/>
      <w:numFmt w:val="bullet"/>
      <w:lvlText w:val="•"/>
      <w:lvlJc w:val="left"/>
      <w:pPr>
        <w:ind w:left="753" w:hanging="360"/>
      </w:pPr>
      <w:rPr>
        <w:rFonts w:ascii="Cambria" w:eastAsia="Cambria" w:hAnsi="Cambria" w:cs="Cambria" w:hint="default"/>
        <w:color w:val="231F20"/>
        <w:w w:val="112"/>
        <w:sz w:val="24"/>
        <w:szCs w:val="24"/>
      </w:rPr>
    </w:lvl>
    <w:lvl w:ilvl="3" w:tplc="D8BADA1E">
      <w:start w:val="1"/>
      <w:numFmt w:val="bullet"/>
      <w:lvlText w:val="•"/>
      <w:lvlJc w:val="left"/>
      <w:pPr>
        <w:ind w:left="2874" w:hanging="360"/>
      </w:pPr>
      <w:rPr>
        <w:rFonts w:ascii="Cambria" w:eastAsia="Cambria" w:hAnsi="Cambria" w:cs="Cambria" w:hint="default"/>
        <w:color w:val="231F20"/>
        <w:w w:val="112"/>
        <w:sz w:val="20"/>
        <w:szCs w:val="20"/>
      </w:rPr>
    </w:lvl>
    <w:lvl w:ilvl="4" w:tplc="2BF23B62">
      <w:start w:val="1"/>
      <w:numFmt w:val="bullet"/>
      <w:lvlText w:val="•"/>
      <w:lvlJc w:val="left"/>
      <w:pPr>
        <w:ind w:left="3836" w:hanging="360"/>
      </w:pPr>
      <w:rPr>
        <w:rFonts w:hint="default"/>
      </w:rPr>
    </w:lvl>
    <w:lvl w:ilvl="5" w:tplc="88F8177E">
      <w:start w:val="1"/>
      <w:numFmt w:val="bullet"/>
      <w:lvlText w:val="•"/>
      <w:lvlJc w:val="left"/>
      <w:pPr>
        <w:ind w:left="4792" w:hanging="360"/>
      </w:pPr>
      <w:rPr>
        <w:rFonts w:hint="default"/>
      </w:rPr>
    </w:lvl>
    <w:lvl w:ilvl="6" w:tplc="AFE211AE">
      <w:start w:val="1"/>
      <w:numFmt w:val="bullet"/>
      <w:lvlText w:val="•"/>
      <w:lvlJc w:val="left"/>
      <w:pPr>
        <w:ind w:left="5749" w:hanging="360"/>
      </w:pPr>
      <w:rPr>
        <w:rFonts w:hint="default"/>
      </w:rPr>
    </w:lvl>
    <w:lvl w:ilvl="7" w:tplc="A022AE44">
      <w:start w:val="1"/>
      <w:numFmt w:val="bullet"/>
      <w:lvlText w:val="•"/>
      <w:lvlJc w:val="left"/>
      <w:pPr>
        <w:ind w:left="6705" w:hanging="360"/>
      </w:pPr>
      <w:rPr>
        <w:rFonts w:hint="default"/>
      </w:rPr>
    </w:lvl>
    <w:lvl w:ilvl="8" w:tplc="007C1352">
      <w:start w:val="1"/>
      <w:numFmt w:val="bullet"/>
      <w:lvlText w:val="•"/>
      <w:lvlJc w:val="left"/>
      <w:pPr>
        <w:ind w:left="7662" w:hanging="360"/>
      </w:pPr>
      <w:rPr>
        <w:rFonts w:hint="default"/>
      </w:rPr>
    </w:lvl>
  </w:abstractNum>
  <w:abstractNum w:abstractNumId="25">
    <w:nsid w:val="40B05D12"/>
    <w:multiLevelType w:val="hybridMultilevel"/>
    <w:tmpl w:val="6840C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18850A0"/>
    <w:multiLevelType w:val="hybridMultilevel"/>
    <w:tmpl w:val="81680088"/>
    <w:lvl w:ilvl="0" w:tplc="A518156A">
      <w:start w:val="1"/>
      <w:numFmt w:val="bullet"/>
      <w:lvlText w:val="•"/>
      <w:lvlJc w:val="left"/>
      <w:pPr>
        <w:ind w:left="434" w:hanging="360"/>
      </w:pPr>
      <w:rPr>
        <w:rFonts w:ascii="Palatino Linotype" w:eastAsia="Palatino Linotype" w:hAnsi="Palatino Linotype" w:cs="Palatino Linotype" w:hint="default"/>
        <w:b/>
        <w:bCs/>
        <w:color w:val="231F20"/>
        <w:w w:val="82"/>
        <w:sz w:val="24"/>
        <w:szCs w:val="24"/>
      </w:rPr>
    </w:lvl>
    <w:lvl w:ilvl="1" w:tplc="E44CCA14">
      <w:start w:val="1"/>
      <w:numFmt w:val="bullet"/>
      <w:lvlText w:val="•"/>
      <w:lvlJc w:val="left"/>
      <w:pPr>
        <w:ind w:left="932" w:hanging="360"/>
      </w:pPr>
      <w:rPr>
        <w:rFonts w:hint="default"/>
      </w:rPr>
    </w:lvl>
    <w:lvl w:ilvl="2" w:tplc="D6643D5A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3" w:tplc="2AAC902E">
      <w:start w:val="1"/>
      <w:numFmt w:val="bullet"/>
      <w:lvlText w:val="•"/>
      <w:lvlJc w:val="left"/>
      <w:pPr>
        <w:ind w:left="1917" w:hanging="360"/>
      </w:pPr>
      <w:rPr>
        <w:rFonts w:hint="default"/>
      </w:rPr>
    </w:lvl>
    <w:lvl w:ilvl="4" w:tplc="9B082030">
      <w:start w:val="1"/>
      <w:numFmt w:val="bullet"/>
      <w:lvlText w:val="•"/>
      <w:lvlJc w:val="left"/>
      <w:pPr>
        <w:ind w:left="2410" w:hanging="360"/>
      </w:pPr>
      <w:rPr>
        <w:rFonts w:hint="default"/>
      </w:rPr>
    </w:lvl>
    <w:lvl w:ilvl="5" w:tplc="3B6894E8">
      <w:start w:val="1"/>
      <w:numFmt w:val="bullet"/>
      <w:lvlText w:val="•"/>
      <w:lvlJc w:val="left"/>
      <w:pPr>
        <w:ind w:left="2902" w:hanging="360"/>
      </w:pPr>
      <w:rPr>
        <w:rFonts w:hint="default"/>
      </w:rPr>
    </w:lvl>
    <w:lvl w:ilvl="6" w:tplc="F4725932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7" w:tplc="5D7E0B6A">
      <w:start w:val="1"/>
      <w:numFmt w:val="bullet"/>
      <w:lvlText w:val="•"/>
      <w:lvlJc w:val="left"/>
      <w:pPr>
        <w:ind w:left="3888" w:hanging="360"/>
      </w:pPr>
      <w:rPr>
        <w:rFonts w:hint="default"/>
      </w:rPr>
    </w:lvl>
    <w:lvl w:ilvl="8" w:tplc="26FCE24C">
      <w:start w:val="1"/>
      <w:numFmt w:val="bullet"/>
      <w:lvlText w:val="•"/>
      <w:lvlJc w:val="left"/>
      <w:pPr>
        <w:ind w:left="4380" w:hanging="360"/>
      </w:pPr>
      <w:rPr>
        <w:rFonts w:hint="default"/>
      </w:rPr>
    </w:lvl>
  </w:abstractNum>
  <w:abstractNum w:abstractNumId="27">
    <w:nsid w:val="42574A12"/>
    <w:multiLevelType w:val="hybridMultilevel"/>
    <w:tmpl w:val="1D0E1F72"/>
    <w:lvl w:ilvl="0" w:tplc="B934AB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B66E45F2">
      <w:numFmt w:val="bullet"/>
      <w:lvlText w:val="·"/>
      <w:lvlJc w:val="left"/>
      <w:pPr>
        <w:ind w:left="1364" w:hanging="360"/>
      </w:pPr>
      <w:rPr>
        <w:rFonts w:ascii="Arial" w:eastAsia="Calibri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4A77B07"/>
    <w:multiLevelType w:val="hybridMultilevel"/>
    <w:tmpl w:val="146A7458"/>
    <w:lvl w:ilvl="0" w:tplc="E0A00A5A">
      <w:start w:val="1"/>
      <w:numFmt w:val="decimal"/>
      <w:lvlText w:val="%1."/>
      <w:lvlJc w:val="left"/>
      <w:pPr>
        <w:ind w:left="110" w:hanging="240"/>
      </w:pPr>
      <w:rPr>
        <w:rFonts w:ascii="Palatino Linotype" w:eastAsia="Palatino Linotype" w:hAnsi="Palatino Linotype" w:cs="Palatino Linotype" w:hint="default"/>
        <w:b/>
        <w:bCs/>
        <w:color w:val="231F20"/>
        <w:w w:val="86"/>
        <w:sz w:val="24"/>
        <w:szCs w:val="24"/>
      </w:rPr>
    </w:lvl>
    <w:lvl w:ilvl="1" w:tplc="899CA210">
      <w:start w:val="1"/>
      <w:numFmt w:val="bullet"/>
      <w:lvlText w:val="•"/>
      <w:lvlJc w:val="left"/>
      <w:pPr>
        <w:ind w:left="753" w:hanging="360"/>
      </w:pPr>
      <w:rPr>
        <w:rFonts w:ascii="Cambria" w:eastAsia="Cambria" w:hAnsi="Cambria" w:cs="Cambria" w:hint="default"/>
        <w:color w:val="231F20"/>
        <w:w w:val="112"/>
        <w:sz w:val="24"/>
        <w:szCs w:val="24"/>
      </w:rPr>
    </w:lvl>
    <w:lvl w:ilvl="2" w:tplc="C6B6D4E0">
      <w:start w:val="1"/>
      <w:numFmt w:val="bullet"/>
      <w:lvlText w:val="•"/>
      <w:lvlJc w:val="left"/>
      <w:pPr>
        <w:ind w:left="1739" w:hanging="360"/>
      </w:pPr>
      <w:rPr>
        <w:rFonts w:hint="default"/>
      </w:rPr>
    </w:lvl>
    <w:lvl w:ilvl="3" w:tplc="3C3E92AA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4" w:tplc="1B5ABB12">
      <w:start w:val="1"/>
      <w:numFmt w:val="bullet"/>
      <w:lvlText w:val="•"/>
      <w:lvlJc w:val="left"/>
      <w:pPr>
        <w:ind w:left="3698" w:hanging="360"/>
      </w:pPr>
      <w:rPr>
        <w:rFonts w:hint="default"/>
      </w:rPr>
    </w:lvl>
    <w:lvl w:ilvl="5" w:tplc="5498D9F0">
      <w:start w:val="1"/>
      <w:numFmt w:val="bullet"/>
      <w:lvlText w:val="•"/>
      <w:lvlJc w:val="left"/>
      <w:pPr>
        <w:ind w:left="4677" w:hanging="360"/>
      </w:pPr>
      <w:rPr>
        <w:rFonts w:hint="default"/>
      </w:rPr>
    </w:lvl>
    <w:lvl w:ilvl="6" w:tplc="8C6454B8">
      <w:start w:val="1"/>
      <w:numFmt w:val="bullet"/>
      <w:lvlText w:val="•"/>
      <w:lvlJc w:val="left"/>
      <w:pPr>
        <w:ind w:left="5657" w:hanging="360"/>
      </w:pPr>
      <w:rPr>
        <w:rFonts w:hint="default"/>
      </w:rPr>
    </w:lvl>
    <w:lvl w:ilvl="7" w:tplc="A24E0676">
      <w:start w:val="1"/>
      <w:numFmt w:val="bullet"/>
      <w:lvlText w:val="•"/>
      <w:lvlJc w:val="left"/>
      <w:pPr>
        <w:ind w:left="6636" w:hanging="360"/>
      </w:pPr>
      <w:rPr>
        <w:rFonts w:hint="default"/>
      </w:rPr>
    </w:lvl>
    <w:lvl w:ilvl="8" w:tplc="348E88E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9">
    <w:nsid w:val="46F73F1F"/>
    <w:multiLevelType w:val="hybridMultilevel"/>
    <w:tmpl w:val="B5C82646"/>
    <w:lvl w:ilvl="0" w:tplc="0000000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E651B3"/>
    <w:multiLevelType w:val="hybridMultilevel"/>
    <w:tmpl w:val="909C3D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001708"/>
    <w:multiLevelType w:val="hybridMultilevel"/>
    <w:tmpl w:val="89282AE2"/>
    <w:lvl w:ilvl="0" w:tplc="17D23A98">
      <w:start w:val="1"/>
      <w:numFmt w:val="decimal"/>
      <w:lvlText w:val="%1."/>
      <w:lvlJc w:val="left"/>
      <w:pPr>
        <w:ind w:left="240" w:hanging="240"/>
      </w:pPr>
      <w:rPr>
        <w:rFonts w:ascii="Palatino Linotype" w:eastAsia="Palatino Linotype" w:hAnsi="Palatino Linotype" w:cs="Palatino Linotype" w:hint="default"/>
        <w:b/>
        <w:bCs/>
        <w:color w:val="231F20"/>
        <w:w w:val="87"/>
        <w:sz w:val="24"/>
        <w:szCs w:val="24"/>
      </w:rPr>
    </w:lvl>
    <w:lvl w:ilvl="1" w:tplc="0410000F">
      <w:start w:val="1"/>
      <w:numFmt w:val="decimal"/>
      <w:lvlText w:val="%2."/>
      <w:lvlJc w:val="left"/>
      <w:pPr>
        <w:ind w:left="753" w:hanging="360"/>
      </w:pPr>
      <w:rPr>
        <w:rFonts w:hint="default"/>
        <w:color w:val="231F20"/>
        <w:w w:val="112"/>
        <w:sz w:val="24"/>
        <w:szCs w:val="24"/>
      </w:rPr>
    </w:lvl>
    <w:lvl w:ilvl="2" w:tplc="CD86326A">
      <w:start w:val="1"/>
      <w:numFmt w:val="bullet"/>
      <w:lvlText w:val="•"/>
      <w:lvlJc w:val="left"/>
      <w:pPr>
        <w:ind w:left="760" w:hanging="360"/>
      </w:pPr>
      <w:rPr>
        <w:rFonts w:hint="default"/>
      </w:rPr>
    </w:lvl>
    <w:lvl w:ilvl="3" w:tplc="6E7C1BC2">
      <w:start w:val="1"/>
      <w:numFmt w:val="bullet"/>
      <w:lvlText w:val="•"/>
      <w:lvlJc w:val="left"/>
      <w:pPr>
        <w:ind w:left="1861" w:hanging="360"/>
      </w:pPr>
      <w:rPr>
        <w:rFonts w:hint="default"/>
      </w:rPr>
    </w:lvl>
    <w:lvl w:ilvl="4" w:tplc="5B74FCF2">
      <w:start w:val="1"/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78222026">
      <w:start w:val="1"/>
      <w:numFmt w:val="bullet"/>
      <w:lvlText w:val="•"/>
      <w:lvlJc w:val="left"/>
      <w:pPr>
        <w:ind w:left="4065" w:hanging="360"/>
      </w:pPr>
      <w:rPr>
        <w:rFonts w:hint="default"/>
      </w:rPr>
    </w:lvl>
    <w:lvl w:ilvl="6" w:tplc="BDBA2C1E">
      <w:start w:val="1"/>
      <w:numFmt w:val="bullet"/>
      <w:lvlText w:val="•"/>
      <w:lvlJc w:val="left"/>
      <w:pPr>
        <w:ind w:left="5167" w:hanging="360"/>
      </w:pPr>
      <w:rPr>
        <w:rFonts w:hint="default"/>
      </w:rPr>
    </w:lvl>
    <w:lvl w:ilvl="7" w:tplc="F594F2EA">
      <w:start w:val="1"/>
      <w:numFmt w:val="bullet"/>
      <w:lvlText w:val="•"/>
      <w:lvlJc w:val="left"/>
      <w:pPr>
        <w:ind w:left="6269" w:hanging="360"/>
      </w:pPr>
      <w:rPr>
        <w:rFonts w:hint="default"/>
      </w:rPr>
    </w:lvl>
    <w:lvl w:ilvl="8" w:tplc="A49A2852">
      <w:start w:val="1"/>
      <w:numFmt w:val="bullet"/>
      <w:lvlText w:val="•"/>
      <w:lvlJc w:val="left"/>
      <w:pPr>
        <w:ind w:left="7371" w:hanging="360"/>
      </w:pPr>
      <w:rPr>
        <w:rFonts w:hint="default"/>
      </w:rPr>
    </w:lvl>
  </w:abstractNum>
  <w:abstractNum w:abstractNumId="32">
    <w:nsid w:val="56FE09C7"/>
    <w:multiLevelType w:val="hybridMultilevel"/>
    <w:tmpl w:val="A0C653E4"/>
    <w:lvl w:ilvl="0" w:tplc="B920B578">
      <w:start w:val="1"/>
      <w:numFmt w:val="decimal"/>
      <w:lvlText w:val="%1."/>
      <w:lvlJc w:val="left"/>
      <w:pPr>
        <w:ind w:left="350" w:hanging="240"/>
      </w:pPr>
      <w:rPr>
        <w:rFonts w:ascii="Palatino Linotype" w:eastAsia="Palatino Linotype" w:hAnsi="Palatino Linotype" w:cs="Palatino Linotype" w:hint="default"/>
        <w:b/>
        <w:bCs/>
        <w:color w:val="231F20"/>
        <w:w w:val="89"/>
        <w:sz w:val="24"/>
        <w:szCs w:val="24"/>
      </w:rPr>
    </w:lvl>
    <w:lvl w:ilvl="1" w:tplc="5F90AAC2">
      <w:start w:val="1"/>
      <w:numFmt w:val="bullet"/>
      <w:lvlText w:val="•"/>
      <w:lvlJc w:val="left"/>
      <w:pPr>
        <w:ind w:left="1281" w:hanging="240"/>
      </w:pPr>
      <w:rPr>
        <w:rFonts w:hint="default"/>
      </w:rPr>
    </w:lvl>
    <w:lvl w:ilvl="2" w:tplc="45844648">
      <w:start w:val="1"/>
      <w:numFmt w:val="bullet"/>
      <w:lvlText w:val="•"/>
      <w:lvlJc w:val="left"/>
      <w:pPr>
        <w:ind w:left="2203" w:hanging="240"/>
      </w:pPr>
      <w:rPr>
        <w:rFonts w:hint="default"/>
      </w:rPr>
    </w:lvl>
    <w:lvl w:ilvl="3" w:tplc="CB38998E">
      <w:start w:val="1"/>
      <w:numFmt w:val="bullet"/>
      <w:lvlText w:val="•"/>
      <w:lvlJc w:val="left"/>
      <w:pPr>
        <w:ind w:left="3124" w:hanging="240"/>
      </w:pPr>
      <w:rPr>
        <w:rFonts w:hint="default"/>
      </w:rPr>
    </w:lvl>
    <w:lvl w:ilvl="4" w:tplc="636C7B56">
      <w:start w:val="1"/>
      <w:numFmt w:val="bullet"/>
      <w:lvlText w:val="•"/>
      <w:lvlJc w:val="left"/>
      <w:pPr>
        <w:ind w:left="4046" w:hanging="240"/>
      </w:pPr>
      <w:rPr>
        <w:rFonts w:hint="default"/>
      </w:rPr>
    </w:lvl>
    <w:lvl w:ilvl="5" w:tplc="00563E14">
      <w:start w:val="1"/>
      <w:numFmt w:val="bullet"/>
      <w:lvlText w:val="•"/>
      <w:lvlJc w:val="left"/>
      <w:pPr>
        <w:ind w:left="4967" w:hanging="240"/>
      </w:pPr>
      <w:rPr>
        <w:rFonts w:hint="default"/>
      </w:rPr>
    </w:lvl>
    <w:lvl w:ilvl="6" w:tplc="E7B4960A">
      <w:start w:val="1"/>
      <w:numFmt w:val="bullet"/>
      <w:lvlText w:val="•"/>
      <w:lvlJc w:val="left"/>
      <w:pPr>
        <w:ind w:left="5889" w:hanging="240"/>
      </w:pPr>
      <w:rPr>
        <w:rFonts w:hint="default"/>
      </w:rPr>
    </w:lvl>
    <w:lvl w:ilvl="7" w:tplc="630415E6">
      <w:start w:val="1"/>
      <w:numFmt w:val="bullet"/>
      <w:lvlText w:val="•"/>
      <w:lvlJc w:val="left"/>
      <w:pPr>
        <w:ind w:left="6810" w:hanging="240"/>
      </w:pPr>
      <w:rPr>
        <w:rFonts w:hint="default"/>
      </w:rPr>
    </w:lvl>
    <w:lvl w:ilvl="8" w:tplc="7D025DE0">
      <w:start w:val="1"/>
      <w:numFmt w:val="bullet"/>
      <w:lvlText w:val="•"/>
      <w:lvlJc w:val="left"/>
      <w:pPr>
        <w:ind w:left="7732" w:hanging="240"/>
      </w:pPr>
      <w:rPr>
        <w:rFonts w:hint="default"/>
      </w:rPr>
    </w:lvl>
  </w:abstractNum>
  <w:abstractNum w:abstractNumId="33">
    <w:nsid w:val="592814E0"/>
    <w:multiLevelType w:val="hybridMultilevel"/>
    <w:tmpl w:val="B0CC0F58"/>
    <w:lvl w:ilvl="0" w:tplc="A5460E7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95D0AA8"/>
    <w:multiLevelType w:val="hybridMultilevel"/>
    <w:tmpl w:val="FF18D090"/>
    <w:lvl w:ilvl="0" w:tplc="B55C2D9E">
      <w:start w:val="1"/>
      <w:numFmt w:val="decimal"/>
      <w:lvlText w:val="%1."/>
      <w:lvlJc w:val="left"/>
      <w:pPr>
        <w:ind w:left="430" w:hanging="360"/>
      </w:pPr>
      <w:rPr>
        <w:rFonts w:ascii="Cambria" w:eastAsia="Cambria" w:hAnsi="Cambria" w:cs="Cambria" w:hint="default"/>
        <w:color w:val="231F20"/>
        <w:w w:val="98"/>
        <w:sz w:val="16"/>
        <w:szCs w:val="16"/>
      </w:rPr>
    </w:lvl>
    <w:lvl w:ilvl="1" w:tplc="CDEE9D44">
      <w:start w:val="1"/>
      <w:numFmt w:val="bullet"/>
      <w:lvlText w:val="•"/>
      <w:lvlJc w:val="left"/>
      <w:pPr>
        <w:ind w:left="649" w:hanging="360"/>
      </w:pPr>
      <w:rPr>
        <w:rFonts w:hint="default"/>
      </w:rPr>
    </w:lvl>
    <w:lvl w:ilvl="2" w:tplc="B6382F9C">
      <w:start w:val="1"/>
      <w:numFmt w:val="bullet"/>
      <w:lvlText w:val="•"/>
      <w:lvlJc w:val="left"/>
      <w:pPr>
        <w:ind w:left="858" w:hanging="360"/>
      </w:pPr>
      <w:rPr>
        <w:rFonts w:hint="default"/>
      </w:rPr>
    </w:lvl>
    <w:lvl w:ilvl="3" w:tplc="02DE6E72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4" w:tplc="6338D4E4">
      <w:start w:val="1"/>
      <w:numFmt w:val="bullet"/>
      <w:lvlText w:val="•"/>
      <w:lvlJc w:val="left"/>
      <w:pPr>
        <w:ind w:left="1276" w:hanging="360"/>
      </w:pPr>
      <w:rPr>
        <w:rFonts w:hint="default"/>
      </w:rPr>
    </w:lvl>
    <w:lvl w:ilvl="5" w:tplc="CA50DD3E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 w:tplc="165AE8B8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7" w:tplc="78E69A08">
      <w:start w:val="1"/>
      <w:numFmt w:val="bullet"/>
      <w:lvlText w:val="•"/>
      <w:lvlJc w:val="left"/>
      <w:pPr>
        <w:ind w:left="1903" w:hanging="360"/>
      </w:pPr>
      <w:rPr>
        <w:rFonts w:hint="default"/>
      </w:rPr>
    </w:lvl>
    <w:lvl w:ilvl="8" w:tplc="94483D16">
      <w:start w:val="1"/>
      <w:numFmt w:val="bullet"/>
      <w:lvlText w:val="•"/>
      <w:lvlJc w:val="left"/>
      <w:pPr>
        <w:ind w:left="2112" w:hanging="360"/>
      </w:pPr>
      <w:rPr>
        <w:rFonts w:hint="default"/>
      </w:rPr>
    </w:lvl>
  </w:abstractNum>
  <w:abstractNum w:abstractNumId="35">
    <w:nsid w:val="598873A4"/>
    <w:multiLevelType w:val="hybridMultilevel"/>
    <w:tmpl w:val="8FCE7840"/>
    <w:lvl w:ilvl="0" w:tplc="A914D202">
      <w:start w:val="1"/>
      <w:numFmt w:val="decimal"/>
      <w:lvlText w:val="%1."/>
      <w:lvlJc w:val="left"/>
      <w:pPr>
        <w:ind w:left="110" w:hanging="240"/>
      </w:pPr>
      <w:rPr>
        <w:rFonts w:ascii="Palatino Linotype" w:eastAsia="Palatino Linotype" w:hAnsi="Palatino Linotype" w:cs="Palatino Linotype" w:hint="default"/>
        <w:b/>
        <w:bCs/>
        <w:color w:val="231F20"/>
        <w:w w:val="89"/>
        <w:sz w:val="24"/>
        <w:szCs w:val="24"/>
      </w:rPr>
    </w:lvl>
    <w:lvl w:ilvl="1" w:tplc="4FD6348A">
      <w:numFmt w:val="none"/>
      <w:lvlText w:val=""/>
      <w:lvlJc w:val="left"/>
      <w:pPr>
        <w:tabs>
          <w:tab w:val="num" w:pos="360"/>
        </w:tabs>
      </w:pPr>
    </w:lvl>
    <w:lvl w:ilvl="2" w:tplc="09681470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3" w:tplc="7E9EFB20">
      <w:start w:val="1"/>
      <w:numFmt w:val="bullet"/>
      <w:lvlText w:val="•"/>
      <w:lvlJc w:val="left"/>
      <w:pPr>
        <w:ind w:left="2501" w:hanging="360"/>
      </w:pPr>
      <w:rPr>
        <w:rFonts w:hint="default"/>
      </w:rPr>
    </w:lvl>
    <w:lvl w:ilvl="4" w:tplc="98A2FDEE">
      <w:start w:val="1"/>
      <w:numFmt w:val="bullet"/>
      <w:lvlText w:val="•"/>
      <w:lvlJc w:val="left"/>
      <w:pPr>
        <w:ind w:left="3511" w:hanging="360"/>
      </w:pPr>
      <w:rPr>
        <w:rFonts w:hint="default"/>
      </w:rPr>
    </w:lvl>
    <w:lvl w:ilvl="5" w:tplc="2836F91C">
      <w:start w:val="1"/>
      <w:numFmt w:val="bullet"/>
      <w:lvlText w:val="•"/>
      <w:lvlJc w:val="left"/>
      <w:pPr>
        <w:ind w:left="4522" w:hanging="360"/>
      </w:pPr>
      <w:rPr>
        <w:rFonts w:hint="default"/>
      </w:rPr>
    </w:lvl>
    <w:lvl w:ilvl="6" w:tplc="510835E6">
      <w:start w:val="1"/>
      <w:numFmt w:val="bullet"/>
      <w:lvlText w:val="•"/>
      <w:lvlJc w:val="left"/>
      <w:pPr>
        <w:ind w:left="5532" w:hanging="360"/>
      </w:pPr>
      <w:rPr>
        <w:rFonts w:hint="default"/>
      </w:rPr>
    </w:lvl>
    <w:lvl w:ilvl="7" w:tplc="3C0AA884">
      <w:start w:val="1"/>
      <w:numFmt w:val="bullet"/>
      <w:lvlText w:val="•"/>
      <w:lvlJc w:val="left"/>
      <w:pPr>
        <w:ind w:left="6543" w:hanging="360"/>
      </w:pPr>
      <w:rPr>
        <w:rFonts w:hint="default"/>
      </w:rPr>
    </w:lvl>
    <w:lvl w:ilvl="8" w:tplc="49B4DADE">
      <w:start w:val="1"/>
      <w:numFmt w:val="bullet"/>
      <w:lvlText w:val="•"/>
      <w:lvlJc w:val="left"/>
      <w:pPr>
        <w:ind w:left="7554" w:hanging="360"/>
      </w:pPr>
      <w:rPr>
        <w:rFonts w:hint="default"/>
      </w:rPr>
    </w:lvl>
  </w:abstractNum>
  <w:abstractNum w:abstractNumId="36">
    <w:nsid w:val="5F0F1E60"/>
    <w:multiLevelType w:val="hybridMultilevel"/>
    <w:tmpl w:val="4F642222"/>
    <w:lvl w:ilvl="0" w:tplc="CF9C165C">
      <w:start w:val="1"/>
      <w:numFmt w:val="decimal"/>
      <w:lvlText w:val="%1."/>
      <w:lvlJc w:val="left"/>
      <w:pPr>
        <w:ind w:left="430" w:hanging="360"/>
      </w:pPr>
      <w:rPr>
        <w:rFonts w:ascii="Cambria" w:eastAsia="Cambria" w:hAnsi="Cambria" w:cs="Cambria" w:hint="default"/>
        <w:color w:val="231F20"/>
        <w:w w:val="98"/>
        <w:sz w:val="16"/>
        <w:szCs w:val="16"/>
      </w:rPr>
    </w:lvl>
    <w:lvl w:ilvl="1" w:tplc="7D9EBC44">
      <w:start w:val="1"/>
      <w:numFmt w:val="bullet"/>
      <w:lvlText w:val="•"/>
      <w:lvlJc w:val="left"/>
      <w:pPr>
        <w:ind w:left="649" w:hanging="360"/>
      </w:pPr>
      <w:rPr>
        <w:rFonts w:hint="default"/>
      </w:rPr>
    </w:lvl>
    <w:lvl w:ilvl="2" w:tplc="F6D26238">
      <w:start w:val="1"/>
      <w:numFmt w:val="bullet"/>
      <w:lvlText w:val="•"/>
      <w:lvlJc w:val="left"/>
      <w:pPr>
        <w:ind w:left="858" w:hanging="360"/>
      </w:pPr>
      <w:rPr>
        <w:rFonts w:hint="default"/>
      </w:rPr>
    </w:lvl>
    <w:lvl w:ilvl="3" w:tplc="546C34D2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4" w:tplc="B24C8CD8">
      <w:start w:val="1"/>
      <w:numFmt w:val="bullet"/>
      <w:lvlText w:val="•"/>
      <w:lvlJc w:val="left"/>
      <w:pPr>
        <w:ind w:left="1276" w:hanging="360"/>
      </w:pPr>
      <w:rPr>
        <w:rFonts w:hint="default"/>
      </w:rPr>
    </w:lvl>
    <w:lvl w:ilvl="5" w:tplc="AA50737C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 w:tplc="009A7AC0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7" w:tplc="7F5E9712">
      <w:start w:val="1"/>
      <w:numFmt w:val="bullet"/>
      <w:lvlText w:val="•"/>
      <w:lvlJc w:val="left"/>
      <w:pPr>
        <w:ind w:left="1903" w:hanging="360"/>
      </w:pPr>
      <w:rPr>
        <w:rFonts w:hint="default"/>
      </w:rPr>
    </w:lvl>
    <w:lvl w:ilvl="8" w:tplc="3030F60E">
      <w:start w:val="1"/>
      <w:numFmt w:val="bullet"/>
      <w:lvlText w:val="•"/>
      <w:lvlJc w:val="left"/>
      <w:pPr>
        <w:ind w:left="2112" w:hanging="360"/>
      </w:pPr>
      <w:rPr>
        <w:rFonts w:hint="default"/>
      </w:rPr>
    </w:lvl>
  </w:abstractNum>
  <w:abstractNum w:abstractNumId="37">
    <w:nsid w:val="652F039A"/>
    <w:multiLevelType w:val="hybridMultilevel"/>
    <w:tmpl w:val="C2607924"/>
    <w:lvl w:ilvl="0" w:tplc="D61445D0">
      <w:start w:val="1"/>
      <w:numFmt w:val="bullet"/>
      <w:lvlText w:val="•"/>
      <w:lvlJc w:val="left"/>
      <w:pPr>
        <w:ind w:left="434" w:hanging="360"/>
      </w:pPr>
      <w:rPr>
        <w:rFonts w:ascii="Palatino Linotype" w:eastAsia="Palatino Linotype" w:hAnsi="Palatino Linotype" w:cs="Palatino Linotype" w:hint="default"/>
        <w:b/>
        <w:bCs/>
        <w:color w:val="231F20"/>
        <w:w w:val="82"/>
        <w:sz w:val="24"/>
        <w:szCs w:val="24"/>
      </w:rPr>
    </w:lvl>
    <w:lvl w:ilvl="1" w:tplc="87FEB768">
      <w:start w:val="1"/>
      <w:numFmt w:val="bullet"/>
      <w:lvlText w:val="•"/>
      <w:lvlJc w:val="left"/>
      <w:pPr>
        <w:ind w:left="932" w:hanging="360"/>
      </w:pPr>
      <w:rPr>
        <w:rFonts w:hint="default"/>
      </w:rPr>
    </w:lvl>
    <w:lvl w:ilvl="2" w:tplc="881E5830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3" w:tplc="83A23D06">
      <w:start w:val="1"/>
      <w:numFmt w:val="bullet"/>
      <w:lvlText w:val="•"/>
      <w:lvlJc w:val="left"/>
      <w:pPr>
        <w:ind w:left="1917" w:hanging="360"/>
      </w:pPr>
      <w:rPr>
        <w:rFonts w:hint="default"/>
      </w:rPr>
    </w:lvl>
    <w:lvl w:ilvl="4" w:tplc="72964D52">
      <w:start w:val="1"/>
      <w:numFmt w:val="bullet"/>
      <w:lvlText w:val="•"/>
      <w:lvlJc w:val="left"/>
      <w:pPr>
        <w:ind w:left="2410" w:hanging="360"/>
      </w:pPr>
      <w:rPr>
        <w:rFonts w:hint="default"/>
      </w:rPr>
    </w:lvl>
    <w:lvl w:ilvl="5" w:tplc="D304C8DA">
      <w:start w:val="1"/>
      <w:numFmt w:val="bullet"/>
      <w:lvlText w:val="•"/>
      <w:lvlJc w:val="left"/>
      <w:pPr>
        <w:ind w:left="2902" w:hanging="360"/>
      </w:pPr>
      <w:rPr>
        <w:rFonts w:hint="default"/>
      </w:rPr>
    </w:lvl>
    <w:lvl w:ilvl="6" w:tplc="E3C8F7A8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7" w:tplc="947A9FC2">
      <w:start w:val="1"/>
      <w:numFmt w:val="bullet"/>
      <w:lvlText w:val="•"/>
      <w:lvlJc w:val="left"/>
      <w:pPr>
        <w:ind w:left="3888" w:hanging="360"/>
      </w:pPr>
      <w:rPr>
        <w:rFonts w:hint="default"/>
      </w:rPr>
    </w:lvl>
    <w:lvl w:ilvl="8" w:tplc="62C2172E">
      <w:start w:val="1"/>
      <w:numFmt w:val="bullet"/>
      <w:lvlText w:val="•"/>
      <w:lvlJc w:val="left"/>
      <w:pPr>
        <w:ind w:left="4380" w:hanging="360"/>
      </w:pPr>
      <w:rPr>
        <w:rFonts w:hint="default"/>
      </w:rPr>
    </w:lvl>
  </w:abstractNum>
  <w:abstractNum w:abstractNumId="38">
    <w:nsid w:val="668553A8"/>
    <w:multiLevelType w:val="hybridMultilevel"/>
    <w:tmpl w:val="5A92E9EE"/>
    <w:lvl w:ilvl="0" w:tplc="1576BF60">
      <w:start w:val="1"/>
      <w:numFmt w:val="bullet"/>
      <w:lvlText w:val="•"/>
      <w:lvlJc w:val="left"/>
      <w:pPr>
        <w:ind w:left="435" w:hanging="360"/>
      </w:pPr>
      <w:rPr>
        <w:rFonts w:ascii="Palatino Linotype" w:eastAsia="Palatino Linotype" w:hAnsi="Palatino Linotype" w:cs="Palatino Linotype" w:hint="default"/>
        <w:b/>
        <w:bCs/>
        <w:color w:val="231F20"/>
        <w:w w:val="82"/>
        <w:sz w:val="24"/>
        <w:szCs w:val="24"/>
      </w:rPr>
    </w:lvl>
    <w:lvl w:ilvl="1" w:tplc="7F7657DC">
      <w:start w:val="1"/>
      <w:numFmt w:val="bullet"/>
      <w:lvlText w:val="•"/>
      <w:lvlJc w:val="left"/>
      <w:pPr>
        <w:ind w:left="932" w:hanging="360"/>
      </w:pPr>
      <w:rPr>
        <w:rFonts w:hint="default"/>
      </w:rPr>
    </w:lvl>
    <w:lvl w:ilvl="2" w:tplc="1118328E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3" w:tplc="CA30174A">
      <w:start w:val="1"/>
      <w:numFmt w:val="bullet"/>
      <w:lvlText w:val="•"/>
      <w:lvlJc w:val="left"/>
      <w:pPr>
        <w:ind w:left="1917" w:hanging="360"/>
      </w:pPr>
      <w:rPr>
        <w:rFonts w:hint="default"/>
      </w:rPr>
    </w:lvl>
    <w:lvl w:ilvl="4" w:tplc="F432A846">
      <w:start w:val="1"/>
      <w:numFmt w:val="bullet"/>
      <w:lvlText w:val="•"/>
      <w:lvlJc w:val="left"/>
      <w:pPr>
        <w:ind w:left="2410" w:hanging="360"/>
      </w:pPr>
      <w:rPr>
        <w:rFonts w:hint="default"/>
      </w:rPr>
    </w:lvl>
    <w:lvl w:ilvl="5" w:tplc="368E62D8">
      <w:start w:val="1"/>
      <w:numFmt w:val="bullet"/>
      <w:lvlText w:val="•"/>
      <w:lvlJc w:val="left"/>
      <w:pPr>
        <w:ind w:left="2902" w:hanging="360"/>
      </w:pPr>
      <w:rPr>
        <w:rFonts w:hint="default"/>
      </w:rPr>
    </w:lvl>
    <w:lvl w:ilvl="6" w:tplc="8F86992E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7" w:tplc="0C3E2886">
      <w:start w:val="1"/>
      <w:numFmt w:val="bullet"/>
      <w:lvlText w:val="•"/>
      <w:lvlJc w:val="left"/>
      <w:pPr>
        <w:ind w:left="3888" w:hanging="360"/>
      </w:pPr>
      <w:rPr>
        <w:rFonts w:hint="default"/>
      </w:rPr>
    </w:lvl>
    <w:lvl w:ilvl="8" w:tplc="0506F21E">
      <w:start w:val="1"/>
      <w:numFmt w:val="bullet"/>
      <w:lvlText w:val="•"/>
      <w:lvlJc w:val="left"/>
      <w:pPr>
        <w:ind w:left="4380" w:hanging="360"/>
      </w:pPr>
      <w:rPr>
        <w:rFonts w:hint="default"/>
      </w:rPr>
    </w:lvl>
  </w:abstractNum>
  <w:abstractNum w:abstractNumId="39">
    <w:nsid w:val="75225E55"/>
    <w:multiLevelType w:val="hybridMultilevel"/>
    <w:tmpl w:val="63A2A1C4"/>
    <w:lvl w:ilvl="0" w:tplc="457C0A2E">
      <w:start w:val="1"/>
      <w:numFmt w:val="decimal"/>
      <w:lvlText w:val="%1."/>
      <w:lvlJc w:val="left"/>
      <w:pPr>
        <w:ind w:left="350" w:hanging="240"/>
      </w:pPr>
      <w:rPr>
        <w:rFonts w:ascii="Cambria" w:eastAsia="Cambria" w:hAnsi="Cambria" w:cs="Cambria" w:hint="default"/>
        <w:color w:val="231F20"/>
        <w:w w:val="98"/>
        <w:sz w:val="24"/>
        <w:szCs w:val="24"/>
      </w:rPr>
    </w:lvl>
    <w:lvl w:ilvl="1" w:tplc="C31A41B6">
      <w:numFmt w:val="none"/>
      <w:lvlText w:val=""/>
      <w:lvlJc w:val="left"/>
      <w:pPr>
        <w:tabs>
          <w:tab w:val="num" w:pos="360"/>
        </w:tabs>
      </w:pPr>
    </w:lvl>
    <w:lvl w:ilvl="2" w:tplc="4B86CAA6">
      <w:start w:val="1"/>
      <w:numFmt w:val="bullet"/>
      <w:lvlText w:val="•"/>
      <w:lvlJc w:val="left"/>
      <w:pPr>
        <w:ind w:left="1701" w:hanging="360"/>
      </w:pPr>
      <w:rPr>
        <w:rFonts w:hint="default"/>
      </w:rPr>
    </w:lvl>
    <w:lvl w:ilvl="3" w:tplc="E926141E">
      <w:start w:val="1"/>
      <w:numFmt w:val="bullet"/>
      <w:lvlText w:val="•"/>
      <w:lvlJc w:val="left"/>
      <w:pPr>
        <w:ind w:left="2683" w:hanging="360"/>
      </w:pPr>
      <w:rPr>
        <w:rFonts w:hint="default"/>
      </w:rPr>
    </w:lvl>
    <w:lvl w:ilvl="4" w:tplc="1E0AB6DC">
      <w:start w:val="1"/>
      <w:numFmt w:val="bullet"/>
      <w:lvlText w:val="•"/>
      <w:lvlJc w:val="left"/>
      <w:pPr>
        <w:ind w:left="3665" w:hanging="360"/>
      </w:pPr>
      <w:rPr>
        <w:rFonts w:hint="default"/>
      </w:rPr>
    </w:lvl>
    <w:lvl w:ilvl="5" w:tplc="C39A8BD6">
      <w:start w:val="1"/>
      <w:numFmt w:val="bullet"/>
      <w:lvlText w:val="•"/>
      <w:lvlJc w:val="left"/>
      <w:pPr>
        <w:ind w:left="4646" w:hanging="360"/>
      </w:pPr>
      <w:rPr>
        <w:rFonts w:hint="default"/>
      </w:rPr>
    </w:lvl>
    <w:lvl w:ilvl="6" w:tplc="306CFA5E">
      <w:start w:val="1"/>
      <w:numFmt w:val="bullet"/>
      <w:lvlText w:val="•"/>
      <w:lvlJc w:val="left"/>
      <w:pPr>
        <w:ind w:left="5628" w:hanging="360"/>
      </w:pPr>
      <w:rPr>
        <w:rFonts w:hint="default"/>
      </w:rPr>
    </w:lvl>
    <w:lvl w:ilvl="7" w:tplc="9F0E684C">
      <w:start w:val="1"/>
      <w:numFmt w:val="bullet"/>
      <w:lvlText w:val="•"/>
      <w:lvlJc w:val="left"/>
      <w:pPr>
        <w:ind w:left="6610" w:hanging="360"/>
      </w:pPr>
      <w:rPr>
        <w:rFonts w:hint="default"/>
      </w:rPr>
    </w:lvl>
    <w:lvl w:ilvl="8" w:tplc="A9EA113C">
      <w:start w:val="1"/>
      <w:numFmt w:val="bullet"/>
      <w:lvlText w:val="•"/>
      <w:lvlJc w:val="left"/>
      <w:pPr>
        <w:ind w:left="7591" w:hanging="360"/>
      </w:pPr>
      <w:rPr>
        <w:rFonts w:hint="default"/>
      </w:rPr>
    </w:lvl>
  </w:abstractNum>
  <w:abstractNum w:abstractNumId="40">
    <w:nsid w:val="79475BAD"/>
    <w:multiLevelType w:val="hybridMultilevel"/>
    <w:tmpl w:val="7534B4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887D6D"/>
    <w:multiLevelType w:val="hybridMultilevel"/>
    <w:tmpl w:val="393AD45E"/>
    <w:lvl w:ilvl="0" w:tplc="CBDA000A">
      <w:start w:val="1"/>
      <w:numFmt w:val="bullet"/>
      <w:lvlText w:val="□"/>
      <w:lvlJc w:val="left"/>
      <w:pPr>
        <w:ind w:left="384" w:hanging="274"/>
      </w:pPr>
      <w:rPr>
        <w:rFonts w:ascii="Arial" w:eastAsia="Arial" w:hAnsi="Arial" w:cs="Arial" w:hint="default"/>
        <w:color w:val="231F20"/>
        <w:w w:val="147"/>
        <w:sz w:val="24"/>
        <w:szCs w:val="24"/>
      </w:rPr>
    </w:lvl>
    <w:lvl w:ilvl="1" w:tplc="E4B0EF0E">
      <w:start w:val="1"/>
      <w:numFmt w:val="bullet"/>
      <w:lvlText w:val="•"/>
      <w:lvlJc w:val="left"/>
      <w:pPr>
        <w:ind w:left="753" w:hanging="360"/>
      </w:pPr>
      <w:rPr>
        <w:rFonts w:ascii="Cambria" w:eastAsia="Cambria" w:hAnsi="Cambria" w:cs="Cambria" w:hint="default"/>
        <w:color w:val="231F20"/>
        <w:w w:val="112"/>
        <w:sz w:val="24"/>
        <w:szCs w:val="24"/>
      </w:rPr>
    </w:lvl>
    <w:lvl w:ilvl="2" w:tplc="83221A60">
      <w:start w:val="1"/>
      <w:numFmt w:val="bullet"/>
      <w:lvlText w:val="•"/>
      <w:lvlJc w:val="left"/>
      <w:pPr>
        <w:ind w:left="1739" w:hanging="360"/>
      </w:pPr>
      <w:rPr>
        <w:rFonts w:hint="default"/>
      </w:rPr>
    </w:lvl>
    <w:lvl w:ilvl="3" w:tplc="5B4608AA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4" w:tplc="DB62EE34">
      <w:start w:val="1"/>
      <w:numFmt w:val="bullet"/>
      <w:lvlText w:val="•"/>
      <w:lvlJc w:val="left"/>
      <w:pPr>
        <w:ind w:left="3698" w:hanging="360"/>
      </w:pPr>
      <w:rPr>
        <w:rFonts w:hint="default"/>
      </w:rPr>
    </w:lvl>
    <w:lvl w:ilvl="5" w:tplc="E84C7252">
      <w:start w:val="1"/>
      <w:numFmt w:val="bullet"/>
      <w:lvlText w:val="•"/>
      <w:lvlJc w:val="left"/>
      <w:pPr>
        <w:ind w:left="4677" w:hanging="360"/>
      </w:pPr>
      <w:rPr>
        <w:rFonts w:hint="default"/>
      </w:rPr>
    </w:lvl>
    <w:lvl w:ilvl="6" w:tplc="49C8EFCC">
      <w:start w:val="1"/>
      <w:numFmt w:val="bullet"/>
      <w:lvlText w:val="•"/>
      <w:lvlJc w:val="left"/>
      <w:pPr>
        <w:ind w:left="5657" w:hanging="360"/>
      </w:pPr>
      <w:rPr>
        <w:rFonts w:hint="default"/>
      </w:rPr>
    </w:lvl>
    <w:lvl w:ilvl="7" w:tplc="064858DA">
      <w:start w:val="1"/>
      <w:numFmt w:val="bullet"/>
      <w:lvlText w:val="•"/>
      <w:lvlJc w:val="left"/>
      <w:pPr>
        <w:ind w:left="6636" w:hanging="360"/>
      </w:pPr>
      <w:rPr>
        <w:rFonts w:hint="default"/>
      </w:rPr>
    </w:lvl>
    <w:lvl w:ilvl="8" w:tplc="0A549F34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42">
    <w:nsid w:val="7B3F6A14"/>
    <w:multiLevelType w:val="hybridMultilevel"/>
    <w:tmpl w:val="A16AC676"/>
    <w:lvl w:ilvl="0" w:tplc="46DCB76A">
      <w:start w:val="1"/>
      <w:numFmt w:val="decimal"/>
      <w:lvlText w:val="%1."/>
      <w:lvlJc w:val="left"/>
      <w:pPr>
        <w:ind w:left="310" w:hanging="240"/>
      </w:pPr>
      <w:rPr>
        <w:rFonts w:ascii="Cambria" w:eastAsia="Cambria" w:hAnsi="Cambria" w:cs="Cambria" w:hint="default"/>
        <w:color w:val="231F20"/>
        <w:w w:val="98"/>
        <w:sz w:val="16"/>
        <w:szCs w:val="16"/>
      </w:rPr>
    </w:lvl>
    <w:lvl w:ilvl="1" w:tplc="7CB21C3A">
      <w:start w:val="1"/>
      <w:numFmt w:val="bullet"/>
      <w:lvlText w:val="•"/>
      <w:lvlJc w:val="left"/>
      <w:pPr>
        <w:ind w:left="523" w:hanging="240"/>
      </w:pPr>
      <w:rPr>
        <w:rFonts w:hint="default"/>
      </w:rPr>
    </w:lvl>
    <w:lvl w:ilvl="2" w:tplc="257A0CE8">
      <w:start w:val="1"/>
      <w:numFmt w:val="bullet"/>
      <w:lvlText w:val="•"/>
      <w:lvlJc w:val="left"/>
      <w:pPr>
        <w:ind w:left="746" w:hanging="240"/>
      </w:pPr>
      <w:rPr>
        <w:rFonts w:hint="default"/>
      </w:rPr>
    </w:lvl>
    <w:lvl w:ilvl="3" w:tplc="6EBED7A4">
      <w:start w:val="1"/>
      <w:numFmt w:val="bullet"/>
      <w:lvlText w:val="•"/>
      <w:lvlJc w:val="left"/>
      <w:pPr>
        <w:ind w:left="969" w:hanging="240"/>
      </w:pPr>
      <w:rPr>
        <w:rFonts w:hint="default"/>
      </w:rPr>
    </w:lvl>
    <w:lvl w:ilvl="4" w:tplc="2D686D14">
      <w:start w:val="1"/>
      <w:numFmt w:val="bullet"/>
      <w:lvlText w:val="•"/>
      <w:lvlJc w:val="left"/>
      <w:pPr>
        <w:ind w:left="1192" w:hanging="240"/>
      </w:pPr>
      <w:rPr>
        <w:rFonts w:hint="default"/>
      </w:rPr>
    </w:lvl>
    <w:lvl w:ilvl="5" w:tplc="FA58BA8A">
      <w:start w:val="1"/>
      <w:numFmt w:val="bullet"/>
      <w:lvlText w:val="•"/>
      <w:lvlJc w:val="left"/>
      <w:pPr>
        <w:ind w:left="1415" w:hanging="240"/>
      </w:pPr>
      <w:rPr>
        <w:rFonts w:hint="default"/>
      </w:rPr>
    </w:lvl>
    <w:lvl w:ilvl="6" w:tplc="F6BE74BA">
      <w:start w:val="1"/>
      <w:numFmt w:val="bullet"/>
      <w:lvlText w:val="•"/>
      <w:lvlJc w:val="left"/>
      <w:pPr>
        <w:ind w:left="1638" w:hanging="240"/>
      </w:pPr>
      <w:rPr>
        <w:rFonts w:hint="default"/>
      </w:rPr>
    </w:lvl>
    <w:lvl w:ilvl="7" w:tplc="6A68981C">
      <w:start w:val="1"/>
      <w:numFmt w:val="bullet"/>
      <w:lvlText w:val="•"/>
      <w:lvlJc w:val="left"/>
      <w:pPr>
        <w:ind w:left="1861" w:hanging="240"/>
      </w:pPr>
      <w:rPr>
        <w:rFonts w:hint="default"/>
      </w:rPr>
    </w:lvl>
    <w:lvl w:ilvl="8" w:tplc="FB1E580C">
      <w:start w:val="1"/>
      <w:numFmt w:val="bullet"/>
      <w:lvlText w:val="•"/>
      <w:lvlJc w:val="left"/>
      <w:pPr>
        <w:ind w:left="2084" w:hanging="240"/>
      </w:pPr>
      <w:rPr>
        <w:rFonts w:hint="default"/>
      </w:rPr>
    </w:lvl>
  </w:abstractNum>
  <w:abstractNum w:abstractNumId="43">
    <w:nsid w:val="7D2B4049"/>
    <w:multiLevelType w:val="hybridMultilevel"/>
    <w:tmpl w:val="84D2F4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1"/>
  </w:num>
  <w:num w:numId="4">
    <w:abstractNumId w:val="3"/>
  </w:num>
  <w:num w:numId="5">
    <w:abstractNumId w:val="13"/>
  </w:num>
  <w:num w:numId="6">
    <w:abstractNumId w:val="29"/>
  </w:num>
  <w:num w:numId="7">
    <w:abstractNumId w:val="33"/>
  </w:num>
  <w:num w:numId="8">
    <w:abstractNumId w:val="2"/>
  </w:num>
  <w:num w:numId="9">
    <w:abstractNumId w:val="31"/>
  </w:num>
  <w:num w:numId="10">
    <w:abstractNumId w:val="23"/>
  </w:num>
  <w:num w:numId="11">
    <w:abstractNumId w:val="30"/>
  </w:num>
  <w:num w:numId="12">
    <w:abstractNumId w:val="21"/>
  </w:num>
  <w:num w:numId="13">
    <w:abstractNumId w:val="9"/>
  </w:num>
  <w:num w:numId="14">
    <w:abstractNumId w:val="14"/>
  </w:num>
  <w:num w:numId="15">
    <w:abstractNumId w:val="40"/>
  </w:num>
  <w:num w:numId="16">
    <w:abstractNumId w:val="25"/>
  </w:num>
  <w:num w:numId="17">
    <w:abstractNumId w:val="15"/>
  </w:num>
  <w:num w:numId="18">
    <w:abstractNumId w:val="20"/>
  </w:num>
  <w:num w:numId="19">
    <w:abstractNumId w:val="17"/>
  </w:num>
  <w:num w:numId="20">
    <w:abstractNumId w:val="24"/>
  </w:num>
  <w:num w:numId="21">
    <w:abstractNumId w:val="32"/>
  </w:num>
  <w:num w:numId="22">
    <w:abstractNumId w:val="18"/>
  </w:num>
  <w:num w:numId="23">
    <w:abstractNumId w:val="11"/>
  </w:num>
  <w:num w:numId="24">
    <w:abstractNumId w:val="37"/>
  </w:num>
  <w:num w:numId="25">
    <w:abstractNumId w:val="26"/>
  </w:num>
  <w:num w:numId="26">
    <w:abstractNumId w:val="7"/>
  </w:num>
  <w:num w:numId="27">
    <w:abstractNumId w:val="38"/>
  </w:num>
  <w:num w:numId="28">
    <w:abstractNumId w:val="35"/>
  </w:num>
  <w:num w:numId="29">
    <w:abstractNumId w:val="28"/>
  </w:num>
  <w:num w:numId="30">
    <w:abstractNumId w:val="12"/>
  </w:num>
  <w:num w:numId="31">
    <w:abstractNumId w:val="5"/>
  </w:num>
  <w:num w:numId="32">
    <w:abstractNumId w:val="42"/>
  </w:num>
  <w:num w:numId="33">
    <w:abstractNumId w:val="8"/>
  </w:num>
  <w:num w:numId="34">
    <w:abstractNumId w:val="19"/>
  </w:num>
  <w:num w:numId="35">
    <w:abstractNumId w:val="34"/>
  </w:num>
  <w:num w:numId="36">
    <w:abstractNumId w:val="36"/>
  </w:num>
  <w:num w:numId="37">
    <w:abstractNumId w:val="10"/>
  </w:num>
  <w:num w:numId="38">
    <w:abstractNumId w:val="43"/>
  </w:num>
  <w:num w:numId="39">
    <w:abstractNumId w:val="4"/>
  </w:num>
  <w:num w:numId="40">
    <w:abstractNumId w:val="39"/>
  </w:num>
  <w:num w:numId="41">
    <w:abstractNumId w:val="41"/>
  </w:num>
  <w:num w:numId="42">
    <w:abstractNumId w:val="6"/>
  </w:num>
  <w:num w:numId="43">
    <w:abstractNumId w:val="16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362"/>
    <w:rsid w:val="003D5122"/>
    <w:rsid w:val="00845317"/>
    <w:rsid w:val="0094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4336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94336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943362"/>
  </w:style>
  <w:style w:type="paragraph" w:styleId="Intestazione">
    <w:name w:val="header"/>
    <w:basedOn w:val="Normale"/>
    <w:link w:val="IntestazioneCarattere"/>
    <w:uiPriority w:val="99"/>
    <w:semiHidden/>
    <w:unhideWhenUsed/>
    <w:rsid w:val="00943362"/>
    <w:pPr>
      <w:tabs>
        <w:tab w:val="center" w:pos="4819"/>
        <w:tab w:val="right" w:pos="9638"/>
      </w:tabs>
      <w:spacing w:after="0" w:line="240" w:lineRule="auto"/>
      <w:jc w:val="both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943362"/>
  </w:style>
  <w:style w:type="paragraph" w:styleId="Pidipagina">
    <w:name w:val="footer"/>
    <w:basedOn w:val="Normale"/>
    <w:link w:val="PidipaginaCarattere"/>
    <w:uiPriority w:val="99"/>
    <w:unhideWhenUsed/>
    <w:rsid w:val="00943362"/>
    <w:pPr>
      <w:tabs>
        <w:tab w:val="center" w:pos="4819"/>
        <w:tab w:val="right" w:pos="9638"/>
      </w:tabs>
      <w:spacing w:after="0" w:line="240" w:lineRule="auto"/>
      <w:jc w:val="both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4336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3362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4336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4336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Corpodeltesto">
    <w:name w:val="Body Text"/>
    <w:basedOn w:val="Normale"/>
    <w:link w:val="CorpodeltestoCarattere"/>
    <w:uiPriority w:val="1"/>
    <w:qFormat/>
    <w:rsid w:val="00943362"/>
    <w:pPr>
      <w:widowControl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943362"/>
    <w:rPr>
      <w:rFonts w:ascii="Cambria" w:eastAsia="Cambria" w:hAnsi="Cambria" w:cs="Cambria"/>
      <w:sz w:val="24"/>
      <w:szCs w:val="24"/>
    </w:rPr>
  </w:style>
  <w:style w:type="paragraph" w:customStyle="1" w:styleId="Titolo51">
    <w:name w:val="Titolo 51"/>
    <w:basedOn w:val="Normale"/>
    <w:uiPriority w:val="1"/>
    <w:qFormat/>
    <w:rsid w:val="00943362"/>
    <w:pPr>
      <w:widowControl w:val="0"/>
      <w:spacing w:after="0" w:line="240" w:lineRule="auto"/>
      <w:ind w:left="110"/>
      <w:outlineLvl w:val="5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Titolo">
    <w:name w:val="Title"/>
    <w:basedOn w:val="Normale"/>
    <w:link w:val="TitoloCarattere"/>
    <w:qFormat/>
    <w:rsid w:val="009433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atterepredefinitoparagrafo"/>
    <w:link w:val="Titolo"/>
    <w:rsid w:val="0094336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943362"/>
    <w:pPr>
      <w:widowControl w:val="0"/>
      <w:spacing w:before="34" w:after="0" w:line="240" w:lineRule="auto"/>
      <w:ind w:left="117" w:right="117"/>
      <w:jc w:val="center"/>
      <w:outlineLvl w:val="3"/>
    </w:pPr>
    <w:rPr>
      <w:rFonts w:ascii="Cambria" w:eastAsia="Cambria" w:hAnsi="Cambria" w:cs="Cambria"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9433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43362"/>
    <w:pPr>
      <w:widowControl w:val="0"/>
      <w:spacing w:after="0" w:line="240" w:lineRule="auto"/>
      <w:ind w:left="75"/>
    </w:pPr>
    <w:rPr>
      <w:rFonts w:ascii="Cambria" w:eastAsia="Cambria" w:hAnsi="Cambria" w:cs="Cambria"/>
    </w:rPr>
  </w:style>
  <w:style w:type="paragraph" w:customStyle="1" w:styleId="Titolo41">
    <w:name w:val="Titolo 41"/>
    <w:basedOn w:val="Normale"/>
    <w:uiPriority w:val="1"/>
    <w:qFormat/>
    <w:rsid w:val="00943362"/>
    <w:pPr>
      <w:widowControl w:val="0"/>
      <w:spacing w:before="43" w:after="0" w:line="240" w:lineRule="auto"/>
      <w:ind w:left="1301" w:right="98"/>
      <w:outlineLvl w:val="4"/>
    </w:pPr>
    <w:rPr>
      <w:rFonts w:ascii="Georgia" w:eastAsia="Georgia" w:hAnsi="Georgia" w:cs="Georgia"/>
      <w:i/>
      <w:sz w:val="32"/>
      <w:szCs w:val="32"/>
    </w:rPr>
  </w:style>
  <w:style w:type="character" w:customStyle="1" w:styleId="Collegamentoipertestuale1">
    <w:name w:val="Collegamento ipertestuale1"/>
    <w:basedOn w:val="Caratterepredefinitoparagrafo"/>
    <w:uiPriority w:val="99"/>
    <w:unhideWhenUsed/>
    <w:rsid w:val="00943362"/>
    <w:rPr>
      <w:color w:val="0000FF"/>
      <w:u w:val="single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94336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4336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94336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943362"/>
  </w:style>
  <w:style w:type="paragraph" w:styleId="Intestazione">
    <w:name w:val="header"/>
    <w:basedOn w:val="Normale"/>
    <w:link w:val="IntestazioneCarattere"/>
    <w:uiPriority w:val="99"/>
    <w:semiHidden/>
    <w:unhideWhenUsed/>
    <w:rsid w:val="00943362"/>
    <w:pPr>
      <w:tabs>
        <w:tab w:val="center" w:pos="4819"/>
        <w:tab w:val="right" w:pos="9638"/>
      </w:tabs>
      <w:spacing w:after="0" w:line="240" w:lineRule="auto"/>
      <w:jc w:val="both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943362"/>
  </w:style>
  <w:style w:type="paragraph" w:styleId="Pidipagina">
    <w:name w:val="footer"/>
    <w:basedOn w:val="Normale"/>
    <w:link w:val="PidipaginaCarattere"/>
    <w:uiPriority w:val="99"/>
    <w:unhideWhenUsed/>
    <w:rsid w:val="00943362"/>
    <w:pPr>
      <w:tabs>
        <w:tab w:val="center" w:pos="4819"/>
        <w:tab w:val="right" w:pos="9638"/>
      </w:tabs>
      <w:spacing w:after="0" w:line="240" w:lineRule="auto"/>
      <w:jc w:val="both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4336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3362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4336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4336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Corpodeltesto">
    <w:name w:val="Body Text"/>
    <w:basedOn w:val="Normale"/>
    <w:link w:val="CorpodeltestoCarattere"/>
    <w:uiPriority w:val="1"/>
    <w:qFormat/>
    <w:rsid w:val="00943362"/>
    <w:pPr>
      <w:widowControl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943362"/>
    <w:rPr>
      <w:rFonts w:ascii="Cambria" w:eastAsia="Cambria" w:hAnsi="Cambria" w:cs="Cambria"/>
      <w:sz w:val="24"/>
      <w:szCs w:val="24"/>
    </w:rPr>
  </w:style>
  <w:style w:type="paragraph" w:customStyle="1" w:styleId="Titolo51">
    <w:name w:val="Titolo 51"/>
    <w:basedOn w:val="Normale"/>
    <w:uiPriority w:val="1"/>
    <w:qFormat/>
    <w:rsid w:val="00943362"/>
    <w:pPr>
      <w:widowControl w:val="0"/>
      <w:spacing w:after="0" w:line="240" w:lineRule="auto"/>
      <w:ind w:left="110"/>
      <w:outlineLvl w:val="5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Titolo">
    <w:name w:val="Title"/>
    <w:basedOn w:val="Normale"/>
    <w:link w:val="TitoloCarattere"/>
    <w:qFormat/>
    <w:rsid w:val="009433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atterepredefinitoparagrafo"/>
    <w:link w:val="Titolo"/>
    <w:rsid w:val="0094336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943362"/>
    <w:pPr>
      <w:widowControl w:val="0"/>
      <w:spacing w:before="34" w:after="0" w:line="240" w:lineRule="auto"/>
      <w:ind w:left="117" w:right="117"/>
      <w:jc w:val="center"/>
      <w:outlineLvl w:val="3"/>
    </w:pPr>
    <w:rPr>
      <w:rFonts w:ascii="Cambria" w:eastAsia="Cambria" w:hAnsi="Cambria" w:cs="Cambria"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9433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43362"/>
    <w:pPr>
      <w:widowControl w:val="0"/>
      <w:spacing w:after="0" w:line="240" w:lineRule="auto"/>
      <w:ind w:left="75"/>
    </w:pPr>
    <w:rPr>
      <w:rFonts w:ascii="Cambria" w:eastAsia="Cambria" w:hAnsi="Cambria" w:cs="Cambria"/>
    </w:rPr>
  </w:style>
  <w:style w:type="paragraph" w:customStyle="1" w:styleId="Titolo41">
    <w:name w:val="Titolo 41"/>
    <w:basedOn w:val="Normale"/>
    <w:uiPriority w:val="1"/>
    <w:qFormat/>
    <w:rsid w:val="00943362"/>
    <w:pPr>
      <w:widowControl w:val="0"/>
      <w:spacing w:before="43" w:after="0" w:line="240" w:lineRule="auto"/>
      <w:ind w:left="1301" w:right="98"/>
      <w:outlineLvl w:val="4"/>
    </w:pPr>
    <w:rPr>
      <w:rFonts w:ascii="Georgia" w:eastAsia="Georgia" w:hAnsi="Georgia" w:cs="Georgia"/>
      <w:i/>
      <w:sz w:val="32"/>
      <w:szCs w:val="32"/>
    </w:rPr>
  </w:style>
  <w:style w:type="character" w:customStyle="1" w:styleId="Collegamentoipertestuale1">
    <w:name w:val="Collegamento ipertestuale1"/>
    <w:basedOn w:val="Caratterepredefinitoparagrafo"/>
    <w:uiPriority w:val="99"/>
    <w:unhideWhenUsed/>
    <w:rsid w:val="00943362"/>
    <w:rPr>
      <w:color w:val="0000FF"/>
      <w:u w:val="single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9433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1024</Words>
  <Characters>5839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MacBook</cp:lastModifiedBy>
  <cp:revision>2</cp:revision>
  <dcterms:created xsi:type="dcterms:W3CDTF">2017-10-21T17:50:00Z</dcterms:created>
  <dcterms:modified xsi:type="dcterms:W3CDTF">2017-10-21T17:50:00Z</dcterms:modified>
</cp:coreProperties>
</file>